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B5BA8" w14:textId="77777777" w:rsidR="00E24C62" w:rsidRPr="007C1652" w:rsidRDefault="00E24C62" w:rsidP="005761C8">
      <w:pPr>
        <w:rPr>
          <w:rFonts w:ascii="Calibri" w:hAnsi="Calibri" w:cs="Calibri"/>
          <w:szCs w:val="22"/>
        </w:rPr>
      </w:pPr>
      <w:r w:rsidRPr="007C1652">
        <w:rPr>
          <w:rFonts w:ascii="Calibri" w:hAnsi="Calibri" w:cs="Calibri"/>
          <w:noProof/>
          <w:szCs w:val="22"/>
          <w14:ligatures w14:val="standardContextual"/>
        </w:rPr>
        <w:drawing>
          <wp:anchor distT="0" distB="0" distL="114300" distR="114300" simplePos="0" relativeHeight="251659264" behindDoc="0" locked="0" layoutInCell="1" allowOverlap="1" wp14:anchorId="22B510FD" wp14:editId="08DB1576">
            <wp:simplePos x="0" y="0"/>
            <wp:positionH relativeFrom="column">
              <wp:posOffset>3862705</wp:posOffset>
            </wp:positionH>
            <wp:positionV relativeFrom="paragraph">
              <wp:posOffset>6985</wp:posOffset>
            </wp:positionV>
            <wp:extent cx="1285875" cy="1510665"/>
            <wp:effectExtent l="0" t="0" r="0" b="0"/>
            <wp:wrapNone/>
            <wp:docPr id="2398740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74022" name="Slika 2398740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5875" cy="1510665"/>
                    </a:xfrm>
                    <a:prstGeom prst="rect">
                      <a:avLst/>
                    </a:prstGeom>
                  </pic:spPr>
                </pic:pic>
              </a:graphicData>
            </a:graphic>
            <wp14:sizeRelH relativeFrom="page">
              <wp14:pctWidth>0</wp14:pctWidth>
            </wp14:sizeRelH>
            <wp14:sizeRelV relativeFrom="page">
              <wp14:pctHeight>0</wp14:pctHeight>
            </wp14:sizeRelV>
          </wp:anchor>
        </w:drawing>
      </w:r>
      <w:r w:rsidRPr="007C1652">
        <w:rPr>
          <w:rFonts w:ascii="Calibri" w:hAnsi="Calibri" w:cs="Calibri"/>
          <w:szCs w:val="22"/>
        </w:rPr>
        <w:t>REPUBLIKA HRVATSKA</w:t>
      </w:r>
    </w:p>
    <w:p w14:paraId="4A78126C" w14:textId="77777777" w:rsidR="00E24C62" w:rsidRPr="007C1652" w:rsidRDefault="00E24C62" w:rsidP="005761C8">
      <w:pPr>
        <w:rPr>
          <w:rFonts w:ascii="Calibri" w:hAnsi="Calibri" w:cs="Calibri"/>
          <w:szCs w:val="22"/>
        </w:rPr>
      </w:pPr>
      <w:r w:rsidRPr="007C1652">
        <w:rPr>
          <w:rFonts w:ascii="Calibri" w:hAnsi="Calibri" w:cs="Calibri"/>
          <w:szCs w:val="22"/>
        </w:rPr>
        <w:t>KARLOVAČKA ŽUPANIJA</w:t>
      </w:r>
    </w:p>
    <w:p w14:paraId="7B67A3A1" w14:textId="77777777" w:rsidR="00E24C62" w:rsidRPr="007C1652" w:rsidRDefault="00E24C62" w:rsidP="005761C8">
      <w:pPr>
        <w:rPr>
          <w:rFonts w:ascii="Calibri" w:hAnsi="Calibri" w:cs="Calibri"/>
          <w:szCs w:val="22"/>
        </w:rPr>
      </w:pPr>
      <w:r w:rsidRPr="007C1652">
        <w:rPr>
          <w:rFonts w:ascii="Calibri" w:hAnsi="Calibri" w:cs="Calibri"/>
          <w:szCs w:val="22"/>
        </w:rPr>
        <w:t>DJEČJI VRTIĆ PČELICA ŽAKANJE</w:t>
      </w:r>
    </w:p>
    <w:p w14:paraId="51FD54FE" w14:textId="77777777" w:rsidR="00E24C62" w:rsidRPr="007C1652" w:rsidRDefault="00E24C62" w:rsidP="005761C8">
      <w:pPr>
        <w:rPr>
          <w:rFonts w:ascii="Calibri" w:hAnsi="Calibri" w:cs="Calibri"/>
          <w:szCs w:val="22"/>
        </w:rPr>
      </w:pPr>
      <w:r w:rsidRPr="007C1652">
        <w:rPr>
          <w:rFonts w:ascii="Calibri" w:hAnsi="Calibri" w:cs="Calibri"/>
          <w:szCs w:val="22"/>
        </w:rPr>
        <w:t>Žakanje 59D</w:t>
      </w:r>
    </w:p>
    <w:p w14:paraId="7EB277B3" w14:textId="77777777" w:rsidR="00E24C62" w:rsidRPr="007C1652" w:rsidRDefault="00E24C62" w:rsidP="005761C8">
      <w:pPr>
        <w:rPr>
          <w:rFonts w:ascii="Calibri" w:hAnsi="Calibri" w:cs="Calibri"/>
          <w:szCs w:val="22"/>
        </w:rPr>
      </w:pPr>
      <w:r w:rsidRPr="007C1652">
        <w:rPr>
          <w:rFonts w:ascii="Calibri" w:hAnsi="Calibri" w:cs="Calibri"/>
          <w:szCs w:val="22"/>
        </w:rPr>
        <w:t>47276 Žakanje</w:t>
      </w:r>
    </w:p>
    <w:p w14:paraId="1FA70FA8" w14:textId="77777777" w:rsidR="00E24C62" w:rsidRPr="007C1652" w:rsidRDefault="00E24C62" w:rsidP="005761C8">
      <w:pPr>
        <w:rPr>
          <w:rFonts w:ascii="Calibri" w:hAnsi="Calibri" w:cs="Calibri"/>
          <w:szCs w:val="22"/>
        </w:rPr>
      </w:pPr>
      <w:r w:rsidRPr="007C1652">
        <w:rPr>
          <w:rFonts w:ascii="Calibri" w:hAnsi="Calibri" w:cs="Calibri"/>
          <w:szCs w:val="22"/>
        </w:rPr>
        <w:t>KLASA: 601-01/25-01/01</w:t>
      </w:r>
    </w:p>
    <w:p w14:paraId="67105CCC" w14:textId="77777777" w:rsidR="00E24C62" w:rsidRPr="007C1652" w:rsidRDefault="00E24C62" w:rsidP="005761C8">
      <w:pPr>
        <w:rPr>
          <w:rFonts w:ascii="Calibri" w:hAnsi="Calibri" w:cs="Calibri"/>
          <w:szCs w:val="22"/>
        </w:rPr>
      </w:pPr>
      <w:r w:rsidRPr="007C1652">
        <w:rPr>
          <w:rFonts w:ascii="Calibri" w:hAnsi="Calibri" w:cs="Calibri"/>
          <w:szCs w:val="22"/>
        </w:rPr>
        <w:t>UR.BROJ: 2133-22-1-02-25-01</w:t>
      </w:r>
    </w:p>
    <w:p w14:paraId="79C4E3DC" w14:textId="77777777" w:rsidR="00E24C62" w:rsidRPr="007C1652" w:rsidRDefault="00E24C62" w:rsidP="005761C8">
      <w:pPr>
        <w:rPr>
          <w:rFonts w:ascii="Calibri" w:hAnsi="Calibri" w:cs="Calibri"/>
          <w:szCs w:val="22"/>
        </w:rPr>
      </w:pPr>
    </w:p>
    <w:p w14:paraId="11666264" w14:textId="77777777" w:rsidR="00E24C62" w:rsidRPr="007C1652" w:rsidRDefault="00E24C62" w:rsidP="005761C8">
      <w:pPr>
        <w:rPr>
          <w:rFonts w:ascii="Calibri" w:hAnsi="Calibri" w:cs="Calibri"/>
          <w:szCs w:val="22"/>
        </w:rPr>
      </w:pPr>
    </w:p>
    <w:p w14:paraId="1FD9465C" w14:textId="77777777" w:rsidR="00E24C62" w:rsidRPr="007C1652" w:rsidRDefault="00E24C62" w:rsidP="005761C8">
      <w:pPr>
        <w:rPr>
          <w:rFonts w:ascii="Calibri" w:hAnsi="Calibri" w:cs="Calibri"/>
          <w:szCs w:val="22"/>
        </w:rPr>
      </w:pPr>
    </w:p>
    <w:p w14:paraId="6D6CFB74" w14:textId="77777777" w:rsidR="00E24C62" w:rsidRPr="007C1652" w:rsidRDefault="00E24C62" w:rsidP="005761C8">
      <w:pPr>
        <w:rPr>
          <w:rFonts w:ascii="Calibri" w:hAnsi="Calibri" w:cs="Calibri"/>
          <w:szCs w:val="22"/>
        </w:rPr>
      </w:pPr>
    </w:p>
    <w:p w14:paraId="08F78EA6" w14:textId="77777777" w:rsidR="00E24C62" w:rsidRPr="007C1652" w:rsidRDefault="00E24C62" w:rsidP="005761C8">
      <w:pPr>
        <w:rPr>
          <w:rFonts w:ascii="Calibri" w:hAnsi="Calibri" w:cs="Calibri"/>
          <w:szCs w:val="22"/>
        </w:rPr>
      </w:pPr>
    </w:p>
    <w:p w14:paraId="1C283360" w14:textId="77777777" w:rsidR="00E24C62" w:rsidRPr="007C1652" w:rsidRDefault="00E24C62" w:rsidP="005761C8">
      <w:pPr>
        <w:rPr>
          <w:rFonts w:ascii="Calibri" w:hAnsi="Calibri" w:cs="Calibri"/>
          <w:szCs w:val="22"/>
        </w:rPr>
      </w:pPr>
    </w:p>
    <w:p w14:paraId="4D479EC6" w14:textId="77777777" w:rsidR="00E24C62" w:rsidRPr="007C1652" w:rsidRDefault="00E24C62" w:rsidP="005761C8">
      <w:pPr>
        <w:rPr>
          <w:rFonts w:ascii="Calibri" w:hAnsi="Calibri" w:cs="Calibri"/>
          <w:szCs w:val="22"/>
        </w:rPr>
      </w:pPr>
    </w:p>
    <w:p w14:paraId="4FA2F4E9" w14:textId="77777777" w:rsidR="00E24C62" w:rsidRPr="007C1652" w:rsidRDefault="00E24C62" w:rsidP="005761C8">
      <w:pPr>
        <w:rPr>
          <w:rFonts w:ascii="Calibri" w:hAnsi="Calibri" w:cs="Calibri"/>
          <w:szCs w:val="22"/>
        </w:rPr>
      </w:pPr>
    </w:p>
    <w:p w14:paraId="399A6676" w14:textId="77777777" w:rsidR="00E24C62" w:rsidRPr="007C1652" w:rsidRDefault="00E24C62" w:rsidP="005761C8">
      <w:pPr>
        <w:jc w:val="center"/>
        <w:rPr>
          <w:rFonts w:ascii="Calibri" w:hAnsi="Calibri" w:cs="Calibri"/>
          <w:b/>
          <w:bCs/>
          <w:sz w:val="28"/>
          <w:szCs w:val="28"/>
        </w:rPr>
      </w:pPr>
      <w:r w:rsidRPr="007C1652">
        <w:rPr>
          <w:rFonts w:ascii="Calibri" w:hAnsi="Calibri" w:cs="Calibri"/>
          <w:b/>
          <w:bCs/>
          <w:sz w:val="28"/>
          <w:szCs w:val="28"/>
        </w:rPr>
        <w:t>GODIŠNJI PLAN I PROGRAM RADA</w:t>
      </w:r>
    </w:p>
    <w:p w14:paraId="73599235" w14:textId="77777777" w:rsidR="00E24C62" w:rsidRPr="007C1652" w:rsidRDefault="00E24C62" w:rsidP="005761C8">
      <w:pPr>
        <w:jc w:val="center"/>
        <w:rPr>
          <w:rFonts w:ascii="Calibri" w:hAnsi="Calibri" w:cs="Calibri"/>
          <w:b/>
          <w:bCs/>
          <w:sz w:val="28"/>
          <w:szCs w:val="28"/>
        </w:rPr>
      </w:pPr>
      <w:r w:rsidRPr="007C1652">
        <w:rPr>
          <w:rFonts w:ascii="Calibri" w:hAnsi="Calibri" w:cs="Calibri"/>
          <w:b/>
          <w:bCs/>
          <w:sz w:val="28"/>
          <w:szCs w:val="28"/>
        </w:rPr>
        <w:t>DJEČJEG VRTIĆA PČELICA ŽAKANJE</w:t>
      </w:r>
    </w:p>
    <w:p w14:paraId="4E4AF72F" w14:textId="77777777" w:rsidR="00E24C62" w:rsidRPr="007C1652" w:rsidRDefault="00E24C62" w:rsidP="005761C8">
      <w:pPr>
        <w:jc w:val="center"/>
        <w:rPr>
          <w:rFonts w:ascii="Calibri" w:hAnsi="Calibri" w:cs="Calibri"/>
          <w:b/>
          <w:bCs/>
          <w:sz w:val="28"/>
          <w:szCs w:val="28"/>
        </w:rPr>
      </w:pPr>
      <w:r w:rsidRPr="007C1652">
        <w:rPr>
          <w:rFonts w:ascii="Calibri" w:hAnsi="Calibri" w:cs="Calibri"/>
          <w:b/>
          <w:bCs/>
          <w:sz w:val="28"/>
          <w:szCs w:val="28"/>
        </w:rPr>
        <w:t>ZA PEDAGOŠKU GODINU 2025./2026.</w:t>
      </w:r>
    </w:p>
    <w:p w14:paraId="2CF9B0B3" w14:textId="77777777" w:rsidR="00E24C62" w:rsidRPr="007C1652" w:rsidRDefault="00E24C62" w:rsidP="005761C8">
      <w:pPr>
        <w:rPr>
          <w:rFonts w:ascii="Calibri" w:hAnsi="Calibri" w:cs="Calibri"/>
          <w:szCs w:val="22"/>
        </w:rPr>
      </w:pPr>
    </w:p>
    <w:p w14:paraId="01FC88B7" w14:textId="77777777" w:rsidR="00E24C62" w:rsidRPr="007C1652" w:rsidRDefault="00E24C62" w:rsidP="005761C8">
      <w:pPr>
        <w:rPr>
          <w:rFonts w:ascii="Calibri" w:hAnsi="Calibri" w:cs="Calibri"/>
          <w:szCs w:val="22"/>
        </w:rPr>
      </w:pPr>
    </w:p>
    <w:p w14:paraId="5015851C" w14:textId="77777777" w:rsidR="00E24C62" w:rsidRPr="007C1652" w:rsidRDefault="00E24C62" w:rsidP="005761C8">
      <w:pPr>
        <w:rPr>
          <w:rFonts w:ascii="Calibri" w:hAnsi="Calibri" w:cs="Calibri"/>
          <w:szCs w:val="22"/>
        </w:rPr>
      </w:pPr>
    </w:p>
    <w:p w14:paraId="64A05897" w14:textId="77777777" w:rsidR="00E24C62" w:rsidRPr="007C1652" w:rsidRDefault="00E24C62" w:rsidP="005761C8">
      <w:pPr>
        <w:rPr>
          <w:rFonts w:ascii="Calibri" w:hAnsi="Calibri" w:cs="Calibri"/>
          <w:szCs w:val="22"/>
        </w:rPr>
      </w:pPr>
    </w:p>
    <w:p w14:paraId="76738C64" w14:textId="77777777" w:rsidR="00E24C62" w:rsidRPr="007C1652" w:rsidRDefault="00E24C62" w:rsidP="005761C8">
      <w:pPr>
        <w:rPr>
          <w:rFonts w:ascii="Calibri" w:hAnsi="Calibri" w:cs="Calibri"/>
          <w:szCs w:val="22"/>
        </w:rPr>
      </w:pPr>
    </w:p>
    <w:p w14:paraId="49DDDBFA" w14:textId="77777777" w:rsidR="00E24C62" w:rsidRPr="007C1652" w:rsidRDefault="00E24C62" w:rsidP="005761C8">
      <w:pPr>
        <w:rPr>
          <w:rFonts w:ascii="Calibri" w:hAnsi="Calibri" w:cs="Calibri"/>
          <w:szCs w:val="22"/>
        </w:rPr>
      </w:pPr>
    </w:p>
    <w:p w14:paraId="5F4CE534" w14:textId="77777777" w:rsidR="00E24C62" w:rsidRPr="007C1652" w:rsidRDefault="00E24C62" w:rsidP="005761C8">
      <w:pPr>
        <w:rPr>
          <w:rFonts w:ascii="Calibri" w:hAnsi="Calibri" w:cs="Calibri"/>
          <w:szCs w:val="22"/>
        </w:rPr>
      </w:pPr>
    </w:p>
    <w:p w14:paraId="2401DE80" w14:textId="77777777" w:rsidR="00E24C62" w:rsidRPr="007C1652" w:rsidRDefault="00E24C62" w:rsidP="005761C8">
      <w:pPr>
        <w:rPr>
          <w:rFonts w:ascii="Calibri" w:hAnsi="Calibri" w:cs="Calibri"/>
          <w:szCs w:val="22"/>
        </w:rPr>
      </w:pPr>
    </w:p>
    <w:p w14:paraId="76C18979" w14:textId="77777777" w:rsidR="00E24C62" w:rsidRPr="007C1652" w:rsidRDefault="00E24C62" w:rsidP="005761C8">
      <w:pPr>
        <w:rPr>
          <w:rFonts w:ascii="Calibri" w:hAnsi="Calibri" w:cs="Calibri"/>
          <w:szCs w:val="22"/>
        </w:rPr>
      </w:pPr>
    </w:p>
    <w:p w14:paraId="79C3D0E7" w14:textId="77777777" w:rsidR="00E24C62" w:rsidRPr="007C1652" w:rsidRDefault="00E24C62" w:rsidP="005761C8">
      <w:pPr>
        <w:rPr>
          <w:rFonts w:ascii="Calibri" w:hAnsi="Calibri" w:cs="Calibri"/>
          <w:szCs w:val="22"/>
        </w:rPr>
      </w:pPr>
    </w:p>
    <w:p w14:paraId="68322820" w14:textId="77777777" w:rsidR="00E24C62" w:rsidRDefault="00E24C62" w:rsidP="005761C8">
      <w:pPr>
        <w:rPr>
          <w:rFonts w:ascii="Calibri" w:hAnsi="Calibri" w:cs="Calibri"/>
          <w:szCs w:val="22"/>
        </w:rPr>
      </w:pPr>
    </w:p>
    <w:p w14:paraId="673A375A" w14:textId="77777777" w:rsidR="00E24C62" w:rsidRPr="007C1652" w:rsidRDefault="00E24C62" w:rsidP="005761C8">
      <w:pPr>
        <w:rPr>
          <w:rFonts w:ascii="Calibri" w:hAnsi="Calibri" w:cs="Calibri"/>
          <w:szCs w:val="22"/>
        </w:rPr>
      </w:pPr>
    </w:p>
    <w:p w14:paraId="3F6A6ED5" w14:textId="77777777" w:rsidR="00E24C62" w:rsidRPr="007C1652" w:rsidRDefault="00E24C62" w:rsidP="005761C8">
      <w:pPr>
        <w:rPr>
          <w:rFonts w:ascii="Calibri" w:hAnsi="Calibri" w:cs="Calibri"/>
          <w:szCs w:val="22"/>
        </w:rPr>
      </w:pPr>
    </w:p>
    <w:p w14:paraId="712AB3DF" w14:textId="77777777" w:rsidR="00E24C62" w:rsidRPr="007C1652" w:rsidRDefault="00E24C62" w:rsidP="005761C8">
      <w:pPr>
        <w:jc w:val="center"/>
        <w:rPr>
          <w:rFonts w:ascii="Calibri" w:hAnsi="Calibri" w:cs="Calibri"/>
          <w:szCs w:val="22"/>
        </w:rPr>
      </w:pPr>
      <w:r w:rsidRPr="007C1652">
        <w:rPr>
          <w:rFonts w:ascii="Calibri" w:hAnsi="Calibri" w:cs="Calibri"/>
          <w:szCs w:val="22"/>
        </w:rPr>
        <w:t>Žakanje, rujan 2025. godine</w:t>
      </w:r>
    </w:p>
    <w:p w14:paraId="0E4371B1" w14:textId="77777777" w:rsidR="00E24C62" w:rsidRPr="007C1652" w:rsidRDefault="00E24C62" w:rsidP="005761C8">
      <w:pPr>
        <w:rPr>
          <w:rFonts w:ascii="Calibri" w:hAnsi="Calibri" w:cs="Calibri"/>
          <w:szCs w:val="22"/>
        </w:rPr>
      </w:pPr>
      <w:r w:rsidRPr="007C1652">
        <w:rPr>
          <w:rFonts w:ascii="Calibri" w:hAnsi="Calibri" w:cs="Calibri"/>
          <w:szCs w:val="22"/>
        </w:rPr>
        <w:lastRenderedPageBreak/>
        <w:t xml:space="preserve">Godišnji plan i program rada Dječjeg vrtića Pčelica Žakanje za pedagošku godinu 2025./2026. razmatran je i usvojen na 1. sjednici Odgojiteljskog vijeća Dječjeg vrtića Pčelica Žakanje održanoj dana </w:t>
      </w:r>
      <w:r>
        <w:rPr>
          <w:rFonts w:ascii="Calibri" w:hAnsi="Calibri" w:cs="Calibri"/>
          <w:szCs w:val="22"/>
        </w:rPr>
        <w:t>12</w:t>
      </w:r>
      <w:r w:rsidRPr="007C1652">
        <w:rPr>
          <w:rFonts w:ascii="Calibri" w:hAnsi="Calibri" w:cs="Calibri"/>
          <w:szCs w:val="22"/>
        </w:rPr>
        <w:t>. rujna 2025. godine.</w:t>
      </w:r>
    </w:p>
    <w:p w14:paraId="4C6D5A8F" w14:textId="77777777" w:rsidR="00E24C62" w:rsidRPr="007C1652" w:rsidRDefault="00E24C62" w:rsidP="005761C8">
      <w:pPr>
        <w:rPr>
          <w:rFonts w:ascii="Calibri" w:hAnsi="Calibri" w:cs="Calibri"/>
          <w:szCs w:val="22"/>
        </w:rPr>
      </w:pPr>
    </w:p>
    <w:p w14:paraId="1A37EFD3" w14:textId="1C2D1714" w:rsidR="00E24C62" w:rsidRPr="007C1652" w:rsidRDefault="00E24C62" w:rsidP="005761C8">
      <w:pPr>
        <w:rPr>
          <w:rFonts w:ascii="Calibri" w:hAnsi="Calibri" w:cs="Calibri"/>
          <w:szCs w:val="22"/>
        </w:rPr>
      </w:pPr>
      <w:r w:rsidRPr="007C1652">
        <w:rPr>
          <w:rFonts w:ascii="Calibri" w:hAnsi="Calibri" w:cs="Calibri"/>
          <w:szCs w:val="22"/>
        </w:rPr>
        <w:t xml:space="preserve">Na temelju članka 21. Zakona o predškolskom odgoju i obrazovanju (NN10/97, 107/07,94/13, 98/19 i 57/22) i članaka 18., 19. i 59. Statuta Dječjeg vrtića Pčelica Žakanje, Žakanje, Žakanje 59D, Upravno vijeće Dječjeg vrtića Pčelica Žakanje na </w:t>
      </w:r>
      <w:r w:rsidR="00D4148F">
        <w:rPr>
          <w:rFonts w:ascii="Calibri" w:hAnsi="Calibri" w:cs="Calibri"/>
          <w:szCs w:val="22"/>
        </w:rPr>
        <w:t>50.</w:t>
      </w:r>
      <w:r w:rsidRPr="007C1652">
        <w:rPr>
          <w:rFonts w:ascii="Calibri" w:hAnsi="Calibri" w:cs="Calibri"/>
          <w:szCs w:val="22"/>
        </w:rPr>
        <w:t xml:space="preserve"> sjednici održanoj dana </w:t>
      </w:r>
      <w:r w:rsidR="00D4148F">
        <w:rPr>
          <w:rFonts w:ascii="Calibri" w:hAnsi="Calibri" w:cs="Calibri"/>
          <w:szCs w:val="22"/>
        </w:rPr>
        <w:t>22.</w:t>
      </w:r>
      <w:r w:rsidRPr="007C1652">
        <w:rPr>
          <w:rFonts w:ascii="Calibri" w:hAnsi="Calibri" w:cs="Calibri"/>
          <w:szCs w:val="22"/>
        </w:rPr>
        <w:t xml:space="preserve"> rujna 2025. godine donijelo je</w:t>
      </w:r>
    </w:p>
    <w:p w14:paraId="6EF83D41" w14:textId="77777777" w:rsidR="00E24C62" w:rsidRPr="007C1652" w:rsidRDefault="00E24C62" w:rsidP="005761C8">
      <w:pPr>
        <w:rPr>
          <w:rFonts w:ascii="Calibri" w:hAnsi="Calibri" w:cs="Calibri"/>
          <w:szCs w:val="22"/>
        </w:rPr>
      </w:pPr>
    </w:p>
    <w:p w14:paraId="4452CB04" w14:textId="77777777" w:rsidR="00E24C62" w:rsidRPr="007C1652" w:rsidRDefault="00E24C62" w:rsidP="005761C8">
      <w:pPr>
        <w:rPr>
          <w:rFonts w:ascii="Calibri" w:hAnsi="Calibri" w:cs="Calibri"/>
          <w:szCs w:val="22"/>
        </w:rPr>
      </w:pPr>
    </w:p>
    <w:p w14:paraId="37434194" w14:textId="77777777" w:rsidR="00E24C62" w:rsidRPr="007C1652" w:rsidRDefault="00E24C62" w:rsidP="005761C8">
      <w:pPr>
        <w:jc w:val="center"/>
        <w:rPr>
          <w:rFonts w:ascii="Calibri" w:hAnsi="Calibri" w:cs="Calibri"/>
          <w:b/>
          <w:bCs/>
          <w:sz w:val="28"/>
          <w:szCs w:val="28"/>
        </w:rPr>
      </w:pPr>
      <w:r w:rsidRPr="007C1652">
        <w:rPr>
          <w:rFonts w:ascii="Calibri" w:hAnsi="Calibri" w:cs="Calibri"/>
          <w:b/>
          <w:bCs/>
          <w:sz w:val="28"/>
          <w:szCs w:val="28"/>
        </w:rPr>
        <w:t>GODIŠNJI PLAN I PROGRAM RADA DJEČJEG VRTIĆA PČELICA ŽAKANJE</w:t>
      </w:r>
    </w:p>
    <w:p w14:paraId="2A379E8A" w14:textId="77777777" w:rsidR="00E24C62" w:rsidRPr="007C1652" w:rsidRDefault="00E24C62" w:rsidP="005761C8">
      <w:pPr>
        <w:jc w:val="center"/>
        <w:rPr>
          <w:rFonts w:ascii="Calibri" w:hAnsi="Calibri" w:cs="Calibri"/>
          <w:b/>
          <w:bCs/>
          <w:sz w:val="28"/>
          <w:szCs w:val="28"/>
        </w:rPr>
      </w:pPr>
      <w:r w:rsidRPr="007C1652">
        <w:rPr>
          <w:rFonts w:ascii="Calibri" w:hAnsi="Calibri" w:cs="Calibri"/>
          <w:b/>
          <w:bCs/>
          <w:sz w:val="28"/>
          <w:szCs w:val="28"/>
        </w:rPr>
        <w:t>ZA PEDAGOŠKU GODINU 2025./2026.</w:t>
      </w:r>
    </w:p>
    <w:p w14:paraId="32C9CA75" w14:textId="77777777" w:rsidR="00E24C62" w:rsidRPr="007C1652" w:rsidRDefault="00E24C62" w:rsidP="005761C8">
      <w:pPr>
        <w:jc w:val="center"/>
        <w:rPr>
          <w:rFonts w:ascii="Calibri" w:hAnsi="Calibri" w:cs="Calibri"/>
          <w:b/>
          <w:bCs/>
          <w:szCs w:val="22"/>
        </w:rPr>
      </w:pPr>
    </w:p>
    <w:p w14:paraId="0268B86F" w14:textId="77777777" w:rsidR="00E24C62" w:rsidRPr="007C1652" w:rsidRDefault="00E24C62" w:rsidP="005761C8">
      <w:pPr>
        <w:jc w:val="left"/>
        <w:rPr>
          <w:rFonts w:ascii="Calibri" w:hAnsi="Calibri" w:cs="Calibri"/>
          <w:szCs w:val="22"/>
        </w:rPr>
      </w:pPr>
    </w:p>
    <w:p w14:paraId="06782A35" w14:textId="77777777" w:rsidR="00E24C62" w:rsidRPr="007C1652" w:rsidRDefault="00E24C62" w:rsidP="005761C8">
      <w:pPr>
        <w:jc w:val="left"/>
        <w:rPr>
          <w:rFonts w:ascii="Calibri" w:hAnsi="Calibri" w:cs="Calibri"/>
          <w:szCs w:val="22"/>
        </w:rPr>
      </w:pPr>
    </w:p>
    <w:p w14:paraId="4AF7E95B" w14:textId="77777777" w:rsidR="00E24C62" w:rsidRPr="007C1652" w:rsidRDefault="00E24C62" w:rsidP="005761C8">
      <w:pPr>
        <w:jc w:val="right"/>
        <w:rPr>
          <w:rFonts w:ascii="Calibri" w:hAnsi="Calibri" w:cs="Calibri"/>
          <w:szCs w:val="22"/>
        </w:rPr>
      </w:pPr>
      <w:r w:rsidRPr="007C1652">
        <w:rPr>
          <w:rFonts w:ascii="Calibri" w:hAnsi="Calibri" w:cs="Calibri"/>
          <w:szCs w:val="22"/>
        </w:rPr>
        <w:t>RAVNATELJICA</w:t>
      </w:r>
    </w:p>
    <w:p w14:paraId="23C01813" w14:textId="77777777" w:rsidR="00E24C62" w:rsidRPr="007C1652" w:rsidRDefault="00E24C62" w:rsidP="005761C8">
      <w:pPr>
        <w:jc w:val="right"/>
        <w:rPr>
          <w:rFonts w:ascii="Calibri" w:hAnsi="Calibri" w:cs="Calibri"/>
          <w:szCs w:val="22"/>
        </w:rPr>
      </w:pPr>
      <w:r w:rsidRPr="007C1652">
        <w:rPr>
          <w:rFonts w:ascii="Calibri" w:hAnsi="Calibri" w:cs="Calibri"/>
          <w:szCs w:val="22"/>
        </w:rPr>
        <w:t>Barbara Cerjanec</w:t>
      </w:r>
    </w:p>
    <w:p w14:paraId="1B685B29" w14:textId="77777777" w:rsidR="00E24C62" w:rsidRPr="007C1652" w:rsidRDefault="00E24C62" w:rsidP="005761C8">
      <w:pPr>
        <w:jc w:val="right"/>
        <w:rPr>
          <w:rFonts w:ascii="Calibri" w:hAnsi="Calibri" w:cs="Calibri"/>
          <w:szCs w:val="22"/>
        </w:rPr>
      </w:pPr>
    </w:p>
    <w:p w14:paraId="0D7DE799" w14:textId="77777777" w:rsidR="00E24C62" w:rsidRPr="007C1652" w:rsidRDefault="00E24C62" w:rsidP="005761C8">
      <w:pPr>
        <w:jc w:val="right"/>
        <w:rPr>
          <w:rFonts w:ascii="Calibri" w:hAnsi="Calibri" w:cs="Calibri"/>
          <w:szCs w:val="22"/>
        </w:rPr>
      </w:pPr>
      <w:r w:rsidRPr="007C1652">
        <w:rPr>
          <w:rFonts w:ascii="Calibri" w:hAnsi="Calibri" w:cs="Calibri"/>
          <w:szCs w:val="22"/>
        </w:rPr>
        <w:t>_______________________</w:t>
      </w:r>
    </w:p>
    <w:p w14:paraId="322A98CC" w14:textId="77777777" w:rsidR="00E24C62" w:rsidRPr="007C1652" w:rsidRDefault="00E24C62" w:rsidP="005761C8">
      <w:pPr>
        <w:jc w:val="right"/>
        <w:rPr>
          <w:rFonts w:ascii="Calibri" w:hAnsi="Calibri" w:cs="Calibri"/>
          <w:szCs w:val="22"/>
        </w:rPr>
      </w:pPr>
    </w:p>
    <w:p w14:paraId="27349723" w14:textId="77777777" w:rsidR="00E24C62" w:rsidRPr="007C1652" w:rsidRDefault="00E24C62" w:rsidP="005761C8">
      <w:pPr>
        <w:jc w:val="right"/>
        <w:rPr>
          <w:rFonts w:ascii="Calibri" w:hAnsi="Calibri" w:cs="Calibri"/>
          <w:szCs w:val="22"/>
        </w:rPr>
      </w:pPr>
      <w:r w:rsidRPr="007C1652">
        <w:rPr>
          <w:rFonts w:ascii="Calibri" w:hAnsi="Calibri" w:cs="Calibri"/>
          <w:szCs w:val="22"/>
        </w:rPr>
        <w:t>PREDSJEDNICA UPRAVNOG VIJEĆA</w:t>
      </w:r>
    </w:p>
    <w:p w14:paraId="2796E911" w14:textId="77777777" w:rsidR="00E24C62" w:rsidRPr="007C1652" w:rsidRDefault="00E24C62" w:rsidP="005761C8">
      <w:pPr>
        <w:jc w:val="right"/>
        <w:rPr>
          <w:rFonts w:ascii="Calibri" w:hAnsi="Calibri" w:cs="Calibri"/>
          <w:szCs w:val="22"/>
        </w:rPr>
      </w:pPr>
      <w:r w:rsidRPr="007C1652">
        <w:rPr>
          <w:rFonts w:ascii="Calibri" w:hAnsi="Calibri" w:cs="Calibri"/>
          <w:szCs w:val="22"/>
        </w:rPr>
        <w:t>Anita Srbelj-Dehlić</w:t>
      </w:r>
    </w:p>
    <w:p w14:paraId="6377F25D" w14:textId="77777777" w:rsidR="00E24C62" w:rsidRPr="007C1652" w:rsidRDefault="00E24C62" w:rsidP="005761C8">
      <w:pPr>
        <w:jc w:val="right"/>
        <w:rPr>
          <w:rFonts w:ascii="Calibri" w:hAnsi="Calibri" w:cs="Calibri"/>
          <w:szCs w:val="22"/>
        </w:rPr>
      </w:pPr>
    </w:p>
    <w:p w14:paraId="0B99B4AD" w14:textId="77777777" w:rsidR="00E24C62" w:rsidRPr="007C1652" w:rsidRDefault="00E24C62" w:rsidP="005761C8">
      <w:pPr>
        <w:jc w:val="right"/>
        <w:rPr>
          <w:rFonts w:ascii="Calibri" w:hAnsi="Calibri" w:cs="Calibri"/>
          <w:szCs w:val="22"/>
        </w:rPr>
      </w:pPr>
      <w:r w:rsidRPr="007C1652">
        <w:rPr>
          <w:rFonts w:ascii="Calibri" w:hAnsi="Calibri" w:cs="Calibri"/>
          <w:szCs w:val="22"/>
        </w:rPr>
        <w:t>_______________________</w:t>
      </w:r>
    </w:p>
    <w:p w14:paraId="55F7ECD5" w14:textId="20B73875" w:rsidR="00E24C62" w:rsidRDefault="00E24C62" w:rsidP="005761C8"/>
    <w:p w14:paraId="2FFDB58C" w14:textId="77777777" w:rsidR="00E24C62" w:rsidRDefault="00E24C62" w:rsidP="005761C8">
      <w:pPr>
        <w:spacing w:line="259" w:lineRule="auto"/>
        <w:jc w:val="left"/>
      </w:pPr>
      <w:r>
        <w:br w:type="page"/>
      </w:r>
    </w:p>
    <w:sdt>
      <w:sdtPr>
        <w:rPr>
          <w:rFonts w:asciiTheme="minorHAnsi" w:eastAsia="Times New Roman" w:hAnsiTheme="minorHAnsi" w:cs="Times New Roman"/>
          <w:color w:val="auto"/>
          <w:sz w:val="22"/>
          <w:szCs w:val="24"/>
          <w:lang w:eastAsia="en-US"/>
        </w:rPr>
        <w:id w:val="-383098431"/>
        <w:docPartObj>
          <w:docPartGallery w:val="Table of Contents"/>
          <w:docPartUnique/>
        </w:docPartObj>
      </w:sdtPr>
      <w:sdtEndPr>
        <w:rPr>
          <w:b/>
          <w:bCs/>
        </w:rPr>
      </w:sdtEndPr>
      <w:sdtContent>
        <w:p w14:paraId="54DD7256" w14:textId="1B49AD9B" w:rsidR="005761C8" w:rsidRPr="005761C8" w:rsidRDefault="005761C8" w:rsidP="005761C8">
          <w:pPr>
            <w:pStyle w:val="TOCNaslov"/>
            <w:numPr>
              <w:ilvl w:val="0"/>
              <w:numId w:val="0"/>
            </w:numPr>
            <w:rPr>
              <w:color w:val="auto"/>
            </w:rPr>
          </w:pPr>
          <w:r w:rsidRPr="005761C8">
            <w:rPr>
              <w:color w:val="auto"/>
            </w:rPr>
            <w:t>Sadržaj</w:t>
          </w:r>
        </w:p>
        <w:p w14:paraId="3680A906" w14:textId="01DBE5F6" w:rsidR="002B2929" w:rsidRDefault="005761C8">
          <w:pPr>
            <w:pStyle w:val="Sadraj1"/>
            <w:tabs>
              <w:tab w:val="left" w:pos="440"/>
              <w:tab w:val="right" w:leader="dot" w:pos="9062"/>
            </w:tabs>
            <w:rPr>
              <w:rFonts w:eastAsiaTheme="minorEastAsia" w:cstheme="minorBidi"/>
              <w:noProof/>
              <w:kern w:val="2"/>
              <w:sz w:val="24"/>
              <w:lang w:eastAsia="hr-HR"/>
              <w14:ligatures w14:val="standardContextual"/>
            </w:rPr>
          </w:pPr>
          <w:r>
            <w:fldChar w:fldCharType="begin"/>
          </w:r>
          <w:r>
            <w:instrText xml:space="preserve"> TOC \o "1-3" \h \z \u </w:instrText>
          </w:r>
          <w:r>
            <w:fldChar w:fldCharType="separate"/>
          </w:r>
          <w:hyperlink w:anchor="_Toc208477594" w:history="1">
            <w:r w:rsidR="002B2929" w:rsidRPr="0045621D">
              <w:rPr>
                <w:rStyle w:val="Hiperveza"/>
                <w:noProof/>
              </w:rPr>
              <w:t>1.</w:t>
            </w:r>
            <w:r w:rsidR="002B2929">
              <w:rPr>
                <w:rFonts w:eastAsiaTheme="minorEastAsia" w:cstheme="minorBidi"/>
                <w:noProof/>
                <w:kern w:val="2"/>
                <w:sz w:val="24"/>
                <w:lang w:eastAsia="hr-HR"/>
                <w14:ligatures w14:val="standardContextual"/>
              </w:rPr>
              <w:tab/>
            </w:r>
            <w:r w:rsidR="002B2929" w:rsidRPr="0045621D">
              <w:rPr>
                <w:rStyle w:val="Hiperveza"/>
                <w:noProof/>
              </w:rPr>
              <w:t>UVOD</w:t>
            </w:r>
            <w:r w:rsidR="002B2929">
              <w:rPr>
                <w:noProof/>
                <w:webHidden/>
              </w:rPr>
              <w:tab/>
            </w:r>
            <w:r w:rsidR="002B2929">
              <w:rPr>
                <w:noProof/>
                <w:webHidden/>
              </w:rPr>
              <w:fldChar w:fldCharType="begin"/>
            </w:r>
            <w:r w:rsidR="002B2929">
              <w:rPr>
                <w:noProof/>
                <w:webHidden/>
              </w:rPr>
              <w:instrText xml:space="preserve"> PAGEREF _Toc208477594 \h </w:instrText>
            </w:r>
            <w:r w:rsidR="002B2929">
              <w:rPr>
                <w:noProof/>
                <w:webHidden/>
              </w:rPr>
            </w:r>
            <w:r w:rsidR="002B2929">
              <w:rPr>
                <w:noProof/>
                <w:webHidden/>
              </w:rPr>
              <w:fldChar w:fldCharType="separate"/>
            </w:r>
            <w:r w:rsidR="002B2929">
              <w:rPr>
                <w:noProof/>
                <w:webHidden/>
              </w:rPr>
              <w:t>1</w:t>
            </w:r>
            <w:r w:rsidR="002B2929">
              <w:rPr>
                <w:noProof/>
                <w:webHidden/>
              </w:rPr>
              <w:fldChar w:fldCharType="end"/>
            </w:r>
          </w:hyperlink>
        </w:p>
        <w:p w14:paraId="00E10EB2" w14:textId="7F4398C7" w:rsidR="002B2929" w:rsidRDefault="002B2929">
          <w:pPr>
            <w:pStyle w:val="Sadraj1"/>
            <w:tabs>
              <w:tab w:val="left" w:pos="440"/>
              <w:tab w:val="right" w:leader="dot" w:pos="9062"/>
            </w:tabs>
            <w:rPr>
              <w:rFonts w:eastAsiaTheme="minorEastAsia" w:cstheme="minorBidi"/>
              <w:noProof/>
              <w:kern w:val="2"/>
              <w:sz w:val="24"/>
              <w:lang w:eastAsia="hr-HR"/>
              <w14:ligatures w14:val="standardContextual"/>
            </w:rPr>
          </w:pPr>
          <w:hyperlink w:anchor="_Toc208477595" w:history="1">
            <w:r w:rsidRPr="0045621D">
              <w:rPr>
                <w:rStyle w:val="Hiperveza"/>
                <w:noProof/>
              </w:rPr>
              <w:t>2.</w:t>
            </w:r>
            <w:r>
              <w:rPr>
                <w:rFonts w:eastAsiaTheme="minorEastAsia" w:cstheme="minorBidi"/>
                <w:noProof/>
                <w:kern w:val="2"/>
                <w:sz w:val="24"/>
                <w:lang w:eastAsia="hr-HR"/>
                <w14:ligatures w14:val="standardContextual"/>
              </w:rPr>
              <w:tab/>
            </w:r>
            <w:r w:rsidRPr="0045621D">
              <w:rPr>
                <w:rStyle w:val="Hiperveza"/>
                <w:noProof/>
              </w:rPr>
              <w:t>USTROJSTVO RADA</w:t>
            </w:r>
            <w:r>
              <w:rPr>
                <w:noProof/>
                <w:webHidden/>
              </w:rPr>
              <w:tab/>
            </w:r>
            <w:r>
              <w:rPr>
                <w:noProof/>
                <w:webHidden/>
              </w:rPr>
              <w:fldChar w:fldCharType="begin"/>
            </w:r>
            <w:r>
              <w:rPr>
                <w:noProof/>
                <w:webHidden/>
              </w:rPr>
              <w:instrText xml:space="preserve"> PAGEREF _Toc208477595 \h </w:instrText>
            </w:r>
            <w:r>
              <w:rPr>
                <w:noProof/>
                <w:webHidden/>
              </w:rPr>
            </w:r>
            <w:r>
              <w:rPr>
                <w:noProof/>
                <w:webHidden/>
              </w:rPr>
              <w:fldChar w:fldCharType="separate"/>
            </w:r>
            <w:r>
              <w:rPr>
                <w:noProof/>
                <w:webHidden/>
              </w:rPr>
              <w:t>2</w:t>
            </w:r>
            <w:r>
              <w:rPr>
                <w:noProof/>
                <w:webHidden/>
              </w:rPr>
              <w:fldChar w:fldCharType="end"/>
            </w:r>
          </w:hyperlink>
        </w:p>
        <w:p w14:paraId="54FD6907" w14:textId="119FEAD1"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596" w:history="1">
            <w:r w:rsidRPr="0045621D">
              <w:rPr>
                <w:rStyle w:val="Hiperveza"/>
                <w:noProof/>
              </w:rPr>
              <w:t>2.1.</w:t>
            </w:r>
            <w:r>
              <w:rPr>
                <w:rFonts w:eastAsiaTheme="minorEastAsia" w:cstheme="minorBidi"/>
                <w:noProof/>
                <w:kern w:val="2"/>
                <w:sz w:val="24"/>
                <w:lang w:eastAsia="hr-HR"/>
                <w14:ligatures w14:val="standardContextual"/>
              </w:rPr>
              <w:tab/>
            </w:r>
            <w:r w:rsidRPr="0045621D">
              <w:rPr>
                <w:rStyle w:val="Hiperveza"/>
                <w:noProof/>
              </w:rPr>
              <w:t>RADNO VRIJEME</w:t>
            </w:r>
            <w:r>
              <w:rPr>
                <w:noProof/>
                <w:webHidden/>
              </w:rPr>
              <w:tab/>
            </w:r>
            <w:r>
              <w:rPr>
                <w:noProof/>
                <w:webHidden/>
              </w:rPr>
              <w:fldChar w:fldCharType="begin"/>
            </w:r>
            <w:r>
              <w:rPr>
                <w:noProof/>
                <w:webHidden/>
              </w:rPr>
              <w:instrText xml:space="preserve"> PAGEREF _Toc208477596 \h </w:instrText>
            </w:r>
            <w:r>
              <w:rPr>
                <w:noProof/>
                <w:webHidden/>
              </w:rPr>
            </w:r>
            <w:r>
              <w:rPr>
                <w:noProof/>
                <w:webHidden/>
              </w:rPr>
              <w:fldChar w:fldCharType="separate"/>
            </w:r>
            <w:r>
              <w:rPr>
                <w:noProof/>
                <w:webHidden/>
              </w:rPr>
              <w:t>2</w:t>
            </w:r>
            <w:r>
              <w:rPr>
                <w:noProof/>
                <w:webHidden/>
              </w:rPr>
              <w:fldChar w:fldCharType="end"/>
            </w:r>
          </w:hyperlink>
        </w:p>
        <w:p w14:paraId="18B30B63" w14:textId="7F1A6CBC"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597" w:history="1">
            <w:r w:rsidRPr="0045621D">
              <w:rPr>
                <w:rStyle w:val="Hiperveza"/>
                <w:noProof/>
              </w:rPr>
              <w:t>2.2.</w:t>
            </w:r>
            <w:r>
              <w:rPr>
                <w:rFonts w:eastAsiaTheme="minorEastAsia" w:cstheme="minorBidi"/>
                <w:noProof/>
                <w:kern w:val="2"/>
                <w:sz w:val="24"/>
                <w:lang w:eastAsia="hr-HR"/>
                <w14:ligatures w14:val="standardContextual"/>
              </w:rPr>
              <w:tab/>
            </w:r>
            <w:r w:rsidRPr="0045621D">
              <w:rPr>
                <w:rStyle w:val="Hiperveza"/>
                <w:noProof/>
              </w:rPr>
              <w:t>STRUKTURA SKUPINA, BROJ DJECE, STRUČNO-PEDAGOŠKI RADNICI</w:t>
            </w:r>
            <w:r>
              <w:rPr>
                <w:noProof/>
                <w:webHidden/>
              </w:rPr>
              <w:tab/>
            </w:r>
            <w:r>
              <w:rPr>
                <w:noProof/>
                <w:webHidden/>
              </w:rPr>
              <w:fldChar w:fldCharType="begin"/>
            </w:r>
            <w:r>
              <w:rPr>
                <w:noProof/>
                <w:webHidden/>
              </w:rPr>
              <w:instrText xml:space="preserve"> PAGEREF _Toc208477597 \h </w:instrText>
            </w:r>
            <w:r>
              <w:rPr>
                <w:noProof/>
                <w:webHidden/>
              </w:rPr>
            </w:r>
            <w:r>
              <w:rPr>
                <w:noProof/>
                <w:webHidden/>
              </w:rPr>
              <w:fldChar w:fldCharType="separate"/>
            </w:r>
            <w:r>
              <w:rPr>
                <w:noProof/>
                <w:webHidden/>
              </w:rPr>
              <w:t>2</w:t>
            </w:r>
            <w:r>
              <w:rPr>
                <w:noProof/>
                <w:webHidden/>
              </w:rPr>
              <w:fldChar w:fldCharType="end"/>
            </w:r>
          </w:hyperlink>
        </w:p>
        <w:p w14:paraId="27C88BBD" w14:textId="745D4798"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598" w:history="1">
            <w:r w:rsidRPr="0045621D">
              <w:rPr>
                <w:rStyle w:val="Hiperveza"/>
                <w:noProof/>
              </w:rPr>
              <w:t>2.3.</w:t>
            </w:r>
            <w:r>
              <w:rPr>
                <w:rFonts w:eastAsiaTheme="minorEastAsia" w:cstheme="minorBidi"/>
                <w:noProof/>
                <w:kern w:val="2"/>
                <w:sz w:val="24"/>
                <w:lang w:eastAsia="hr-HR"/>
                <w14:ligatures w14:val="standardContextual"/>
              </w:rPr>
              <w:tab/>
            </w:r>
            <w:r w:rsidRPr="0045621D">
              <w:rPr>
                <w:rStyle w:val="Hiperveza"/>
                <w:noProof/>
              </w:rPr>
              <w:t>RITAM I DNEVNO USTROJSTVO</w:t>
            </w:r>
            <w:r>
              <w:rPr>
                <w:noProof/>
                <w:webHidden/>
              </w:rPr>
              <w:tab/>
            </w:r>
            <w:r>
              <w:rPr>
                <w:noProof/>
                <w:webHidden/>
              </w:rPr>
              <w:fldChar w:fldCharType="begin"/>
            </w:r>
            <w:r>
              <w:rPr>
                <w:noProof/>
                <w:webHidden/>
              </w:rPr>
              <w:instrText xml:space="preserve"> PAGEREF _Toc208477598 \h </w:instrText>
            </w:r>
            <w:r>
              <w:rPr>
                <w:noProof/>
                <w:webHidden/>
              </w:rPr>
            </w:r>
            <w:r>
              <w:rPr>
                <w:noProof/>
                <w:webHidden/>
              </w:rPr>
              <w:fldChar w:fldCharType="separate"/>
            </w:r>
            <w:r>
              <w:rPr>
                <w:noProof/>
                <w:webHidden/>
              </w:rPr>
              <w:t>3</w:t>
            </w:r>
            <w:r>
              <w:rPr>
                <w:noProof/>
                <w:webHidden/>
              </w:rPr>
              <w:fldChar w:fldCharType="end"/>
            </w:r>
          </w:hyperlink>
        </w:p>
        <w:p w14:paraId="53A5A308" w14:textId="7AD524F9"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599" w:history="1">
            <w:r w:rsidRPr="0045621D">
              <w:rPr>
                <w:rStyle w:val="Hiperveza"/>
                <w:noProof/>
              </w:rPr>
              <w:t>2.4.</w:t>
            </w:r>
            <w:r>
              <w:rPr>
                <w:rFonts w:eastAsiaTheme="minorEastAsia" w:cstheme="minorBidi"/>
                <w:noProof/>
                <w:kern w:val="2"/>
                <w:sz w:val="24"/>
                <w:lang w:eastAsia="hr-HR"/>
                <w14:ligatures w14:val="standardContextual"/>
              </w:rPr>
              <w:tab/>
            </w:r>
            <w:r w:rsidRPr="0045621D">
              <w:rPr>
                <w:rStyle w:val="Hiperveza"/>
                <w:noProof/>
              </w:rPr>
              <w:t>GLOBALNO USTROJSTVO RADA VRTIĆA</w:t>
            </w:r>
            <w:r>
              <w:rPr>
                <w:noProof/>
                <w:webHidden/>
              </w:rPr>
              <w:tab/>
            </w:r>
            <w:r>
              <w:rPr>
                <w:noProof/>
                <w:webHidden/>
              </w:rPr>
              <w:fldChar w:fldCharType="begin"/>
            </w:r>
            <w:r>
              <w:rPr>
                <w:noProof/>
                <w:webHidden/>
              </w:rPr>
              <w:instrText xml:space="preserve"> PAGEREF _Toc208477599 \h </w:instrText>
            </w:r>
            <w:r>
              <w:rPr>
                <w:noProof/>
                <w:webHidden/>
              </w:rPr>
            </w:r>
            <w:r>
              <w:rPr>
                <w:noProof/>
                <w:webHidden/>
              </w:rPr>
              <w:fldChar w:fldCharType="separate"/>
            </w:r>
            <w:r>
              <w:rPr>
                <w:noProof/>
                <w:webHidden/>
              </w:rPr>
              <w:t>4</w:t>
            </w:r>
            <w:r>
              <w:rPr>
                <w:noProof/>
                <w:webHidden/>
              </w:rPr>
              <w:fldChar w:fldCharType="end"/>
            </w:r>
          </w:hyperlink>
        </w:p>
        <w:p w14:paraId="146C4DCA" w14:textId="1EF8052C"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00" w:history="1">
            <w:r w:rsidRPr="0045621D">
              <w:rPr>
                <w:rStyle w:val="Hiperveza"/>
                <w:noProof/>
              </w:rPr>
              <w:t>2.5.</w:t>
            </w:r>
            <w:r>
              <w:rPr>
                <w:rFonts w:eastAsiaTheme="minorEastAsia" w:cstheme="minorBidi"/>
                <w:noProof/>
                <w:kern w:val="2"/>
                <w:sz w:val="24"/>
                <w:lang w:eastAsia="hr-HR"/>
                <w14:ligatures w14:val="standardContextual"/>
              </w:rPr>
              <w:tab/>
            </w:r>
            <w:r w:rsidRPr="0045621D">
              <w:rPr>
                <w:rStyle w:val="Hiperveza"/>
                <w:noProof/>
              </w:rPr>
              <w:t>MJESEČNA STRUKTURA RADNIH SATI</w:t>
            </w:r>
            <w:r>
              <w:rPr>
                <w:noProof/>
                <w:webHidden/>
              </w:rPr>
              <w:tab/>
            </w:r>
            <w:r>
              <w:rPr>
                <w:noProof/>
                <w:webHidden/>
              </w:rPr>
              <w:fldChar w:fldCharType="begin"/>
            </w:r>
            <w:r>
              <w:rPr>
                <w:noProof/>
                <w:webHidden/>
              </w:rPr>
              <w:instrText xml:space="preserve"> PAGEREF _Toc208477600 \h </w:instrText>
            </w:r>
            <w:r>
              <w:rPr>
                <w:noProof/>
                <w:webHidden/>
              </w:rPr>
            </w:r>
            <w:r>
              <w:rPr>
                <w:noProof/>
                <w:webHidden/>
              </w:rPr>
              <w:fldChar w:fldCharType="separate"/>
            </w:r>
            <w:r>
              <w:rPr>
                <w:noProof/>
                <w:webHidden/>
              </w:rPr>
              <w:t>5</w:t>
            </w:r>
            <w:r>
              <w:rPr>
                <w:noProof/>
                <w:webHidden/>
              </w:rPr>
              <w:fldChar w:fldCharType="end"/>
            </w:r>
          </w:hyperlink>
        </w:p>
        <w:p w14:paraId="19F0F6BB" w14:textId="79B79E1C"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01" w:history="1">
            <w:r w:rsidRPr="0045621D">
              <w:rPr>
                <w:rStyle w:val="Hiperveza"/>
                <w:noProof/>
              </w:rPr>
              <w:t>2.6.</w:t>
            </w:r>
            <w:r>
              <w:rPr>
                <w:rFonts w:eastAsiaTheme="minorEastAsia" w:cstheme="minorBidi"/>
                <w:noProof/>
                <w:kern w:val="2"/>
                <w:sz w:val="24"/>
                <w:lang w:eastAsia="hr-HR"/>
                <w14:ligatures w14:val="standardContextual"/>
              </w:rPr>
              <w:tab/>
            </w:r>
            <w:r w:rsidRPr="0045621D">
              <w:rPr>
                <w:rStyle w:val="Hiperveza"/>
                <w:noProof/>
              </w:rPr>
              <w:t>DNEVNO ZADUŽENJE RADNIKA</w:t>
            </w:r>
            <w:r>
              <w:rPr>
                <w:noProof/>
                <w:webHidden/>
              </w:rPr>
              <w:tab/>
            </w:r>
            <w:r>
              <w:rPr>
                <w:noProof/>
                <w:webHidden/>
              </w:rPr>
              <w:fldChar w:fldCharType="begin"/>
            </w:r>
            <w:r>
              <w:rPr>
                <w:noProof/>
                <w:webHidden/>
              </w:rPr>
              <w:instrText xml:space="preserve"> PAGEREF _Toc208477601 \h </w:instrText>
            </w:r>
            <w:r>
              <w:rPr>
                <w:noProof/>
                <w:webHidden/>
              </w:rPr>
            </w:r>
            <w:r>
              <w:rPr>
                <w:noProof/>
                <w:webHidden/>
              </w:rPr>
              <w:fldChar w:fldCharType="separate"/>
            </w:r>
            <w:r>
              <w:rPr>
                <w:noProof/>
                <w:webHidden/>
              </w:rPr>
              <w:t>5</w:t>
            </w:r>
            <w:r>
              <w:rPr>
                <w:noProof/>
                <w:webHidden/>
              </w:rPr>
              <w:fldChar w:fldCharType="end"/>
            </w:r>
          </w:hyperlink>
        </w:p>
        <w:p w14:paraId="4C362E30" w14:textId="7D4772B2"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02" w:history="1">
            <w:r w:rsidRPr="0045621D">
              <w:rPr>
                <w:rStyle w:val="Hiperveza"/>
                <w:noProof/>
              </w:rPr>
              <w:t>2.7.</w:t>
            </w:r>
            <w:r>
              <w:rPr>
                <w:rFonts w:eastAsiaTheme="minorEastAsia" w:cstheme="minorBidi"/>
                <w:noProof/>
                <w:kern w:val="2"/>
                <w:sz w:val="24"/>
                <w:lang w:eastAsia="hr-HR"/>
                <w14:ligatures w14:val="standardContextual"/>
              </w:rPr>
              <w:tab/>
            </w:r>
            <w:r w:rsidRPr="0045621D">
              <w:rPr>
                <w:rStyle w:val="Hiperveza"/>
                <w:noProof/>
              </w:rPr>
              <w:t>RAZRADA TJEDNE SATNICE STRUČNO-PEDAGOŠKIH RADNIKA</w:t>
            </w:r>
            <w:r>
              <w:rPr>
                <w:noProof/>
                <w:webHidden/>
              </w:rPr>
              <w:tab/>
            </w:r>
            <w:r>
              <w:rPr>
                <w:noProof/>
                <w:webHidden/>
              </w:rPr>
              <w:fldChar w:fldCharType="begin"/>
            </w:r>
            <w:r>
              <w:rPr>
                <w:noProof/>
                <w:webHidden/>
              </w:rPr>
              <w:instrText xml:space="preserve"> PAGEREF _Toc208477602 \h </w:instrText>
            </w:r>
            <w:r>
              <w:rPr>
                <w:noProof/>
                <w:webHidden/>
              </w:rPr>
            </w:r>
            <w:r>
              <w:rPr>
                <w:noProof/>
                <w:webHidden/>
              </w:rPr>
              <w:fldChar w:fldCharType="separate"/>
            </w:r>
            <w:r>
              <w:rPr>
                <w:noProof/>
                <w:webHidden/>
              </w:rPr>
              <w:t>6</w:t>
            </w:r>
            <w:r>
              <w:rPr>
                <w:noProof/>
                <w:webHidden/>
              </w:rPr>
              <w:fldChar w:fldCharType="end"/>
            </w:r>
          </w:hyperlink>
        </w:p>
        <w:p w14:paraId="5596C180" w14:textId="0487C9D0" w:rsidR="002B2929" w:rsidRDefault="002B2929">
          <w:pPr>
            <w:pStyle w:val="Sadraj1"/>
            <w:tabs>
              <w:tab w:val="left" w:pos="440"/>
              <w:tab w:val="right" w:leader="dot" w:pos="9062"/>
            </w:tabs>
            <w:rPr>
              <w:rFonts w:eastAsiaTheme="minorEastAsia" w:cstheme="minorBidi"/>
              <w:noProof/>
              <w:kern w:val="2"/>
              <w:sz w:val="24"/>
              <w:lang w:eastAsia="hr-HR"/>
              <w14:ligatures w14:val="standardContextual"/>
            </w:rPr>
          </w:pPr>
          <w:hyperlink w:anchor="_Toc208477603" w:history="1">
            <w:r w:rsidRPr="0045621D">
              <w:rPr>
                <w:rStyle w:val="Hiperveza"/>
                <w:noProof/>
              </w:rPr>
              <w:t>3.</w:t>
            </w:r>
            <w:r>
              <w:rPr>
                <w:rFonts w:eastAsiaTheme="minorEastAsia" w:cstheme="minorBidi"/>
                <w:noProof/>
                <w:kern w:val="2"/>
                <w:sz w:val="24"/>
                <w:lang w:eastAsia="hr-HR"/>
                <w14:ligatures w14:val="standardContextual"/>
              </w:rPr>
              <w:tab/>
            </w:r>
            <w:r w:rsidRPr="0045621D">
              <w:rPr>
                <w:rStyle w:val="Hiperveza"/>
                <w:noProof/>
              </w:rPr>
              <w:t>PROSTORNO – MATERIJALNI UVJETI</w:t>
            </w:r>
            <w:r>
              <w:rPr>
                <w:noProof/>
                <w:webHidden/>
              </w:rPr>
              <w:tab/>
            </w:r>
            <w:r>
              <w:rPr>
                <w:noProof/>
                <w:webHidden/>
              </w:rPr>
              <w:fldChar w:fldCharType="begin"/>
            </w:r>
            <w:r>
              <w:rPr>
                <w:noProof/>
                <w:webHidden/>
              </w:rPr>
              <w:instrText xml:space="preserve"> PAGEREF _Toc208477603 \h </w:instrText>
            </w:r>
            <w:r>
              <w:rPr>
                <w:noProof/>
                <w:webHidden/>
              </w:rPr>
            </w:r>
            <w:r>
              <w:rPr>
                <w:noProof/>
                <w:webHidden/>
              </w:rPr>
              <w:fldChar w:fldCharType="separate"/>
            </w:r>
            <w:r>
              <w:rPr>
                <w:noProof/>
                <w:webHidden/>
              </w:rPr>
              <w:t>8</w:t>
            </w:r>
            <w:r>
              <w:rPr>
                <w:noProof/>
                <w:webHidden/>
              </w:rPr>
              <w:fldChar w:fldCharType="end"/>
            </w:r>
          </w:hyperlink>
        </w:p>
        <w:p w14:paraId="138A3214" w14:textId="428A4043"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04" w:history="1">
            <w:r w:rsidRPr="0045621D">
              <w:rPr>
                <w:rStyle w:val="Hiperveza"/>
                <w:noProof/>
              </w:rPr>
              <w:t>3.1.</w:t>
            </w:r>
            <w:r>
              <w:rPr>
                <w:rFonts w:eastAsiaTheme="minorEastAsia" w:cstheme="minorBidi"/>
                <w:noProof/>
                <w:kern w:val="2"/>
                <w:sz w:val="24"/>
                <w:lang w:eastAsia="hr-HR"/>
                <w14:ligatures w14:val="standardContextual"/>
              </w:rPr>
              <w:tab/>
            </w:r>
            <w:r w:rsidRPr="0045621D">
              <w:rPr>
                <w:rStyle w:val="Hiperveza"/>
                <w:noProof/>
              </w:rPr>
              <w:t>OSIGURANJE SREDSTAVA ZA REALIZACIJU MATERIJALNIH UVJETA</w:t>
            </w:r>
            <w:r>
              <w:rPr>
                <w:noProof/>
                <w:webHidden/>
              </w:rPr>
              <w:tab/>
            </w:r>
            <w:r>
              <w:rPr>
                <w:noProof/>
                <w:webHidden/>
              </w:rPr>
              <w:fldChar w:fldCharType="begin"/>
            </w:r>
            <w:r>
              <w:rPr>
                <w:noProof/>
                <w:webHidden/>
              </w:rPr>
              <w:instrText xml:space="preserve"> PAGEREF _Toc208477604 \h </w:instrText>
            </w:r>
            <w:r>
              <w:rPr>
                <w:noProof/>
                <w:webHidden/>
              </w:rPr>
            </w:r>
            <w:r>
              <w:rPr>
                <w:noProof/>
                <w:webHidden/>
              </w:rPr>
              <w:fldChar w:fldCharType="separate"/>
            </w:r>
            <w:r>
              <w:rPr>
                <w:noProof/>
                <w:webHidden/>
              </w:rPr>
              <w:t>10</w:t>
            </w:r>
            <w:r>
              <w:rPr>
                <w:noProof/>
                <w:webHidden/>
              </w:rPr>
              <w:fldChar w:fldCharType="end"/>
            </w:r>
          </w:hyperlink>
        </w:p>
        <w:p w14:paraId="37AFF64B" w14:textId="66E0B7B4" w:rsidR="002B2929" w:rsidRDefault="002B2929">
          <w:pPr>
            <w:pStyle w:val="Sadraj1"/>
            <w:tabs>
              <w:tab w:val="left" w:pos="440"/>
              <w:tab w:val="right" w:leader="dot" w:pos="9062"/>
            </w:tabs>
            <w:rPr>
              <w:rFonts w:eastAsiaTheme="minorEastAsia" w:cstheme="minorBidi"/>
              <w:noProof/>
              <w:kern w:val="2"/>
              <w:sz w:val="24"/>
              <w:lang w:eastAsia="hr-HR"/>
              <w14:ligatures w14:val="standardContextual"/>
            </w:rPr>
          </w:pPr>
          <w:hyperlink w:anchor="_Toc208477605" w:history="1">
            <w:r w:rsidRPr="0045621D">
              <w:rPr>
                <w:rStyle w:val="Hiperveza"/>
                <w:noProof/>
              </w:rPr>
              <w:t>4.</w:t>
            </w:r>
            <w:r>
              <w:rPr>
                <w:rFonts w:eastAsiaTheme="minorEastAsia" w:cstheme="minorBidi"/>
                <w:noProof/>
                <w:kern w:val="2"/>
                <w:sz w:val="24"/>
                <w:lang w:eastAsia="hr-HR"/>
                <w14:ligatures w14:val="standardContextual"/>
              </w:rPr>
              <w:tab/>
            </w:r>
            <w:r w:rsidRPr="0045621D">
              <w:rPr>
                <w:rStyle w:val="Hiperveza"/>
                <w:noProof/>
              </w:rPr>
              <w:t>NJEGA I SKRB ZA TJELESNI RAST, RAZVOJ I ZDRAVLJE DJECE</w:t>
            </w:r>
            <w:r>
              <w:rPr>
                <w:noProof/>
                <w:webHidden/>
              </w:rPr>
              <w:tab/>
            </w:r>
            <w:r>
              <w:rPr>
                <w:noProof/>
                <w:webHidden/>
              </w:rPr>
              <w:fldChar w:fldCharType="begin"/>
            </w:r>
            <w:r>
              <w:rPr>
                <w:noProof/>
                <w:webHidden/>
              </w:rPr>
              <w:instrText xml:space="preserve"> PAGEREF _Toc208477605 \h </w:instrText>
            </w:r>
            <w:r>
              <w:rPr>
                <w:noProof/>
                <w:webHidden/>
              </w:rPr>
            </w:r>
            <w:r>
              <w:rPr>
                <w:noProof/>
                <w:webHidden/>
              </w:rPr>
              <w:fldChar w:fldCharType="separate"/>
            </w:r>
            <w:r>
              <w:rPr>
                <w:noProof/>
                <w:webHidden/>
              </w:rPr>
              <w:t>11</w:t>
            </w:r>
            <w:r>
              <w:rPr>
                <w:noProof/>
                <w:webHidden/>
              </w:rPr>
              <w:fldChar w:fldCharType="end"/>
            </w:r>
          </w:hyperlink>
        </w:p>
        <w:p w14:paraId="74886A98" w14:textId="18B79B9E"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06" w:history="1">
            <w:r w:rsidRPr="0045621D">
              <w:rPr>
                <w:rStyle w:val="Hiperveza"/>
                <w:noProof/>
              </w:rPr>
              <w:t>4.1.</w:t>
            </w:r>
            <w:r>
              <w:rPr>
                <w:rFonts w:eastAsiaTheme="minorEastAsia" w:cstheme="minorBidi"/>
                <w:noProof/>
                <w:kern w:val="2"/>
                <w:sz w:val="24"/>
                <w:lang w:eastAsia="hr-HR"/>
                <w14:ligatures w14:val="standardContextual"/>
              </w:rPr>
              <w:tab/>
            </w:r>
            <w:r w:rsidRPr="0045621D">
              <w:rPr>
                <w:rStyle w:val="Hiperveza"/>
                <w:noProof/>
              </w:rPr>
              <w:t>ZADOVOLJAVANJE OSNOVNIH POTREBA DJETETA</w:t>
            </w:r>
            <w:r>
              <w:rPr>
                <w:noProof/>
                <w:webHidden/>
              </w:rPr>
              <w:tab/>
            </w:r>
            <w:r>
              <w:rPr>
                <w:noProof/>
                <w:webHidden/>
              </w:rPr>
              <w:fldChar w:fldCharType="begin"/>
            </w:r>
            <w:r>
              <w:rPr>
                <w:noProof/>
                <w:webHidden/>
              </w:rPr>
              <w:instrText xml:space="preserve"> PAGEREF _Toc208477606 \h </w:instrText>
            </w:r>
            <w:r>
              <w:rPr>
                <w:noProof/>
                <w:webHidden/>
              </w:rPr>
            </w:r>
            <w:r>
              <w:rPr>
                <w:noProof/>
                <w:webHidden/>
              </w:rPr>
              <w:fldChar w:fldCharType="separate"/>
            </w:r>
            <w:r>
              <w:rPr>
                <w:noProof/>
                <w:webHidden/>
              </w:rPr>
              <w:t>13</w:t>
            </w:r>
            <w:r>
              <w:rPr>
                <w:noProof/>
                <w:webHidden/>
              </w:rPr>
              <w:fldChar w:fldCharType="end"/>
            </w:r>
          </w:hyperlink>
        </w:p>
        <w:p w14:paraId="306E30C5" w14:textId="78BE5039"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07" w:history="1">
            <w:r w:rsidRPr="0045621D">
              <w:rPr>
                <w:rStyle w:val="Hiperveza"/>
                <w:noProof/>
              </w:rPr>
              <w:t>4.2.</w:t>
            </w:r>
            <w:r>
              <w:rPr>
                <w:rFonts w:eastAsiaTheme="minorEastAsia" w:cstheme="minorBidi"/>
                <w:noProof/>
                <w:kern w:val="2"/>
                <w:sz w:val="24"/>
                <w:lang w:eastAsia="hr-HR"/>
                <w14:ligatures w14:val="standardContextual"/>
              </w:rPr>
              <w:tab/>
            </w:r>
            <w:r w:rsidRPr="0045621D">
              <w:rPr>
                <w:rStyle w:val="Hiperveza"/>
                <w:noProof/>
              </w:rPr>
              <w:t>UNAPREĐIVANJE PERIODA PRILAGODBE DJETETA</w:t>
            </w:r>
            <w:r>
              <w:rPr>
                <w:noProof/>
                <w:webHidden/>
              </w:rPr>
              <w:tab/>
            </w:r>
            <w:r>
              <w:rPr>
                <w:noProof/>
                <w:webHidden/>
              </w:rPr>
              <w:fldChar w:fldCharType="begin"/>
            </w:r>
            <w:r>
              <w:rPr>
                <w:noProof/>
                <w:webHidden/>
              </w:rPr>
              <w:instrText xml:space="preserve"> PAGEREF _Toc208477607 \h </w:instrText>
            </w:r>
            <w:r>
              <w:rPr>
                <w:noProof/>
                <w:webHidden/>
              </w:rPr>
            </w:r>
            <w:r>
              <w:rPr>
                <w:noProof/>
                <w:webHidden/>
              </w:rPr>
              <w:fldChar w:fldCharType="separate"/>
            </w:r>
            <w:r>
              <w:rPr>
                <w:noProof/>
                <w:webHidden/>
              </w:rPr>
              <w:t>15</w:t>
            </w:r>
            <w:r>
              <w:rPr>
                <w:noProof/>
                <w:webHidden/>
              </w:rPr>
              <w:fldChar w:fldCharType="end"/>
            </w:r>
          </w:hyperlink>
        </w:p>
        <w:p w14:paraId="0E51D09C" w14:textId="23DEC440"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08" w:history="1">
            <w:r w:rsidRPr="0045621D">
              <w:rPr>
                <w:rStyle w:val="Hiperveza"/>
                <w:noProof/>
              </w:rPr>
              <w:t>4.3.</w:t>
            </w:r>
            <w:r>
              <w:rPr>
                <w:rFonts w:eastAsiaTheme="minorEastAsia" w:cstheme="minorBidi"/>
                <w:noProof/>
                <w:kern w:val="2"/>
                <w:sz w:val="24"/>
                <w:lang w:eastAsia="hr-HR"/>
                <w14:ligatures w14:val="standardContextual"/>
              </w:rPr>
              <w:tab/>
            </w:r>
            <w:r w:rsidRPr="0045621D">
              <w:rPr>
                <w:rStyle w:val="Hiperveza"/>
                <w:noProof/>
              </w:rPr>
              <w:t>SKRB ZA DJECU S TEŠKOĆAMA U RAZVOJU</w:t>
            </w:r>
            <w:r>
              <w:rPr>
                <w:noProof/>
                <w:webHidden/>
              </w:rPr>
              <w:tab/>
            </w:r>
            <w:r>
              <w:rPr>
                <w:noProof/>
                <w:webHidden/>
              </w:rPr>
              <w:fldChar w:fldCharType="begin"/>
            </w:r>
            <w:r>
              <w:rPr>
                <w:noProof/>
                <w:webHidden/>
              </w:rPr>
              <w:instrText xml:space="preserve"> PAGEREF _Toc208477608 \h </w:instrText>
            </w:r>
            <w:r>
              <w:rPr>
                <w:noProof/>
                <w:webHidden/>
              </w:rPr>
            </w:r>
            <w:r>
              <w:rPr>
                <w:noProof/>
                <w:webHidden/>
              </w:rPr>
              <w:fldChar w:fldCharType="separate"/>
            </w:r>
            <w:r>
              <w:rPr>
                <w:noProof/>
                <w:webHidden/>
              </w:rPr>
              <w:t>16</w:t>
            </w:r>
            <w:r>
              <w:rPr>
                <w:noProof/>
                <w:webHidden/>
              </w:rPr>
              <w:fldChar w:fldCharType="end"/>
            </w:r>
          </w:hyperlink>
        </w:p>
        <w:p w14:paraId="73BC9862" w14:textId="22D2DDF4" w:rsidR="002B2929" w:rsidRDefault="002B2929">
          <w:pPr>
            <w:pStyle w:val="Sadraj1"/>
            <w:tabs>
              <w:tab w:val="left" w:pos="440"/>
              <w:tab w:val="right" w:leader="dot" w:pos="9062"/>
            </w:tabs>
            <w:rPr>
              <w:rFonts w:eastAsiaTheme="minorEastAsia" w:cstheme="minorBidi"/>
              <w:noProof/>
              <w:kern w:val="2"/>
              <w:sz w:val="24"/>
              <w:lang w:eastAsia="hr-HR"/>
              <w14:ligatures w14:val="standardContextual"/>
            </w:rPr>
          </w:pPr>
          <w:hyperlink w:anchor="_Toc208477609" w:history="1">
            <w:r w:rsidRPr="0045621D">
              <w:rPr>
                <w:rStyle w:val="Hiperveza"/>
                <w:noProof/>
              </w:rPr>
              <w:t>5.</w:t>
            </w:r>
            <w:r>
              <w:rPr>
                <w:rFonts w:eastAsiaTheme="minorEastAsia" w:cstheme="minorBidi"/>
                <w:noProof/>
                <w:kern w:val="2"/>
                <w:sz w:val="24"/>
                <w:lang w:eastAsia="hr-HR"/>
                <w14:ligatures w14:val="standardContextual"/>
              </w:rPr>
              <w:tab/>
            </w:r>
            <w:r w:rsidRPr="0045621D">
              <w:rPr>
                <w:rStyle w:val="Hiperveza"/>
                <w:noProof/>
              </w:rPr>
              <w:t>ODGOJNO OBRAZOVNI RAD</w:t>
            </w:r>
            <w:r>
              <w:rPr>
                <w:noProof/>
                <w:webHidden/>
              </w:rPr>
              <w:tab/>
            </w:r>
            <w:r>
              <w:rPr>
                <w:noProof/>
                <w:webHidden/>
              </w:rPr>
              <w:fldChar w:fldCharType="begin"/>
            </w:r>
            <w:r>
              <w:rPr>
                <w:noProof/>
                <w:webHidden/>
              </w:rPr>
              <w:instrText xml:space="preserve"> PAGEREF _Toc208477609 \h </w:instrText>
            </w:r>
            <w:r>
              <w:rPr>
                <w:noProof/>
                <w:webHidden/>
              </w:rPr>
            </w:r>
            <w:r>
              <w:rPr>
                <w:noProof/>
                <w:webHidden/>
              </w:rPr>
              <w:fldChar w:fldCharType="separate"/>
            </w:r>
            <w:r>
              <w:rPr>
                <w:noProof/>
                <w:webHidden/>
              </w:rPr>
              <w:t>19</w:t>
            </w:r>
            <w:r>
              <w:rPr>
                <w:noProof/>
                <w:webHidden/>
              </w:rPr>
              <w:fldChar w:fldCharType="end"/>
            </w:r>
          </w:hyperlink>
        </w:p>
        <w:p w14:paraId="252ECBC8" w14:textId="3614CF0F"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10" w:history="1">
            <w:r w:rsidRPr="0045621D">
              <w:rPr>
                <w:rStyle w:val="Hiperveza"/>
                <w:noProof/>
              </w:rPr>
              <w:t>5.1.</w:t>
            </w:r>
            <w:r>
              <w:rPr>
                <w:rFonts w:eastAsiaTheme="minorEastAsia" w:cstheme="minorBidi"/>
                <w:noProof/>
                <w:kern w:val="2"/>
                <w:sz w:val="24"/>
                <w:lang w:eastAsia="hr-HR"/>
                <w14:ligatures w14:val="standardContextual"/>
              </w:rPr>
              <w:tab/>
            </w:r>
            <w:r w:rsidRPr="0045621D">
              <w:rPr>
                <w:rStyle w:val="Hiperveza"/>
                <w:noProof/>
              </w:rPr>
              <w:t>REALIZACIJA ODGOJNO-OBRAZOVNOG RADA U SKUPINAMA</w:t>
            </w:r>
            <w:r>
              <w:rPr>
                <w:noProof/>
                <w:webHidden/>
              </w:rPr>
              <w:tab/>
            </w:r>
            <w:r>
              <w:rPr>
                <w:noProof/>
                <w:webHidden/>
              </w:rPr>
              <w:fldChar w:fldCharType="begin"/>
            </w:r>
            <w:r>
              <w:rPr>
                <w:noProof/>
                <w:webHidden/>
              </w:rPr>
              <w:instrText xml:space="preserve"> PAGEREF _Toc208477610 \h </w:instrText>
            </w:r>
            <w:r>
              <w:rPr>
                <w:noProof/>
                <w:webHidden/>
              </w:rPr>
            </w:r>
            <w:r>
              <w:rPr>
                <w:noProof/>
                <w:webHidden/>
              </w:rPr>
              <w:fldChar w:fldCharType="separate"/>
            </w:r>
            <w:r>
              <w:rPr>
                <w:noProof/>
                <w:webHidden/>
              </w:rPr>
              <w:t>24</w:t>
            </w:r>
            <w:r>
              <w:rPr>
                <w:noProof/>
                <w:webHidden/>
              </w:rPr>
              <w:fldChar w:fldCharType="end"/>
            </w:r>
          </w:hyperlink>
        </w:p>
        <w:p w14:paraId="0F4C8BF4" w14:textId="7142A6C0"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11" w:history="1">
            <w:r w:rsidRPr="0045621D">
              <w:rPr>
                <w:rStyle w:val="Hiperveza"/>
                <w:noProof/>
              </w:rPr>
              <w:t>5.2.</w:t>
            </w:r>
            <w:r>
              <w:rPr>
                <w:rFonts w:eastAsiaTheme="minorEastAsia" w:cstheme="minorBidi"/>
                <w:noProof/>
                <w:kern w:val="2"/>
                <w:sz w:val="24"/>
                <w:lang w:eastAsia="hr-HR"/>
                <w14:ligatures w14:val="standardContextual"/>
              </w:rPr>
              <w:tab/>
            </w:r>
            <w:r w:rsidRPr="0045621D">
              <w:rPr>
                <w:rStyle w:val="Hiperveza"/>
                <w:noProof/>
              </w:rPr>
              <w:t>OBOGAĆIVANJE PROGRAMA POSJETIMA, IZLETIMA I LUTKARSKO-DRAMSKIM PREDSTAVAMA</w:t>
            </w:r>
            <w:r>
              <w:rPr>
                <w:noProof/>
                <w:webHidden/>
              </w:rPr>
              <w:tab/>
            </w:r>
            <w:r>
              <w:rPr>
                <w:noProof/>
                <w:webHidden/>
              </w:rPr>
              <w:fldChar w:fldCharType="begin"/>
            </w:r>
            <w:r>
              <w:rPr>
                <w:noProof/>
                <w:webHidden/>
              </w:rPr>
              <w:instrText xml:space="preserve"> PAGEREF _Toc208477611 \h </w:instrText>
            </w:r>
            <w:r>
              <w:rPr>
                <w:noProof/>
                <w:webHidden/>
              </w:rPr>
            </w:r>
            <w:r>
              <w:rPr>
                <w:noProof/>
                <w:webHidden/>
              </w:rPr>
              <w:fldChar w:fldCharType="separate"/>
            </w:r>
            <w:r>
              <w:rPr>
                <w:noProof/>
                <w:webHidden/>
              </w:rPr>
              <w:t>25</w:t>
            </w:r>
            <w:r>
              <w:rPr>
                <w:noProof/>
                <w:webHidden/>
              </w:rPr>
              <w:fldChar w:fldCharType="end"/>
            </w:r>
          </w:hyperlink>
        </w:p>
        <w:p w14:paraId="06A1D062" w14:textId="276D359A"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12" w:history="1">
            <w:r w:rsidRPr="0045621D">
              <w:rPr>
                <w:rStyle w:val="Hiperveza"/>
                <w:noProof/>
              </w:rPr>
              <w:t>5.3.</w:t>
            </w:r>
            <w:r>
              <w:rPr>
                <w:rFonts w:eastAsiaTheme="minorEastAsia" w:cstheme="minorBidi"/>
                <w:noProof/>
                <w:kern w:val="2"/>
                <w:sz w:val="24"/>
                <w:lang w:eastAsia="hr-HR"/>
                <w14:ligatures w14:val="standardContextual"/>
              </w:rPr>
              <w:tab/>
            </w:r>
            <w:r w:rsidRPr="0045621D">
              <w:rPr>
                <w:rStyle w:val="Hiperveza"/>
                <w:noProof/>
              </w:rPr>
              <w:t>PREGLED SADRŽAJA, ZAJEDNIČKIH AKTIVNOSTI I DOGAĐANJA</w:t>
            </w:r>
            <w:r>
              <w:rPr>
                <w:noProof/>
                <w:webHidden/>
              </w:rPr>
              <w:tab/>
            </w:r>
            <w:r>
              <w:rPr>
                <w:noProof/>
                <w:webHidden/>
              </w:rPr>
              <w:fldChar w:fldCharType="begin"/>
            </w:r>
            <w:r>
              <w:rPr>
                <w:noProof/>
                <w:webHidden/>
              </w:rPr>
              <w:instrText xml:space="preserve"> PAGEREF _Toc208477612 \h </w:instrText>
            </w:r>
            <w:r>
              <w:rPr>
                <w:noProof/>
                <w:webHidden/>
              </w:rPr>
            </w:r>
            <w:r>
              <w:rPr>
                <w:noProof/>
                <w:webHidden/>
              </w:rPr>
              <w:fldChar w:fldCharType="separate"/>
            </w:r>
            <w:r>
              <w:rPr>
                <w:noProof/>
                <w:webHidden/>
              </w:rPr>
              <w:t>26</w:t>
            </w:r>
            <w:r>
              <w:rPr>
                <w:noProof/>
                <w:webHidden/>
              </w:rPr>
              <w:fldChar w:fldCharType="end"/>
            </w:r>
          </w:hyperlink>
        </w:p>
        <w:p w14:paraId="08C3F0AF" w14:textId="67A27C1A"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13" w:history="1">
            <w:r w:rsidRPr="0045621D">
              <w:rPr>
                <w:rStyle w:val="Hiperveza"/>
                <w:noProof/>
              </w:rPr>
              <w:t>5.4.</w:t>
            </w:r>
            <w:r>
              <w:rPr>
                <w:rFonts w:eastAsiaTheme="minorEastAsia" w:cstheme="minorBidi"/>
                <w:noProof/>
                <w:kern w:val="2"/>
                <w:sz w:val="24"/>
                <w:lang w:eastAsia="hr-HR"/>
                <w14:ligatures w14:val="standardContextual"/>
              </w:rPr>
              <w:tab/>
            </w:r>
            <w:r w:rsidRPr="0045621D">
              <w:rPr>
                <w:rStyle w:val="Hiperveza"/>
                <w:noProof/>
              </w:rPr>
              <w:t>PROJEKTI</w:t>
            </w:r>
            <w:r>
              <w:rPr>
                <w:noProof/>
                <w:webHidden/>
              </w:rPr>
              <w:tab/>
            </w:r>
            <w:r>
              <w:rPr>
                <w:noProof/>
                <w:webHidden/>
              </w:rPr>
              <w:fldChar w:fldCharType="begin"/>
            </w:r>
            <w:r>
              <w:rPr>
                <w:noProof/>
                <w:webHidden/>
              </w:rPr>
              <w:instrText xml:space="preserve"> PAGEREF _Toc208477613 \h </w:instrText>
            </w:r>
            <w:r>
              <w:rPr>
                <w:noProof/>
                <w:webHidden/>
              </w:rPr>
            </w:r>
            <w:r>
              <w:rPr>
                <w:noProof/>
                <w:webHidden/>
              </w:rPr>
              <w:fldChar w:fldCharType="separate"/>
            </w:r>
            <w:r>
              <w:rPr>
                <w:noProof/>
                <w:webHidden/>
              </w:rPr>
              <w:t>30</w:t>
            </w:r>
            <w:r>
              <w:rPr>
                <w:noProof/>
                <w:webHidden/>
              </w:rPr>
              <w:fldChar w:fldCharType="end"/>
            </w:r>
          </w:hyperlink>
        </w:p>
        <w:p w14:paraId="5FF51C13" w14:textId="46AEC9C9" w:rsidR="002B2929" w:rsidRDefault="002B2929">
          <w:pPr>
            <w:pStyle w:val="Sadraj3"/>
            <w:tabs>
              <w:tab w:val="left" w:pos="1200"/>
              <w:tab w:val="right" w:leader="dot" w:pos="9062"/>
            </w:tabs>
            <w:rPr>
              <w:rFonts w:eastAsiaTheme="minorEastAsia" w:cstheme="minorBidi"/>
              <w:noProof/>
              <w:kern w:val="2"/>
              <w:sz w:val="24"/>
              <w:lang w:eastAsia="hr-HR"/>
              <w14:ligatures w14:val="standardContextual"/>
            </w:rPr>
          </w:pPr>
          <w:hyperlink w:anchor="_Toc208477614" w:history="1">
            <w:r w:rsidRPr="0045621D">
              <w:rPr>
                <w:rStyle w:val="Hiperveza"/>
                <w:noProof/>
              </w:rPr>
              <w:t>5.4.1.</w:t>
            </w:r>
            <w:r>
              <w:rPr>
                <w:rFonts w:eastAsiaTheme="minorEastAsia" w:cstheme="minorBidi"/>
                <w:noProof/>
                <w:kern w:val="2"/>
                <w:sz w:val="24"/>
                <w:lang w:eastAsia="hr-HR"/>
                <w14:ligatures w14:val="standardContextual"/>
              </w:rPr>
              <w:tab/>
            </w:r>
            <w:r w:rsidRPr="0045621D">
              <w:rPr>
                <w:rStyle w:val="Hiperveza"/>
                <w:noProof/>
                <w:lang w:val="sl-SI"/>
              </w:rPr>
              <w:t>PROJEKT »IGRAM SE, OSJEĆAM, UČIM – SENZOMOTORIKA KROZ IGRU«</w:t>
            </w:r>
            <w:r>
              <w:rPr>
                <w:noProof/>
                <w:webHidden/>
              </w:rPr>
              <w:tab/>
            </w:r>
            <w:r>
              <w:rPr>
                <w:noProof/>
                <w:webHidden/>
              </w:rPr>
              <w:fldChar w:fldCharType="begin"/>
            </w:r>
            <w:r>
              <w:rPr>
                <w:noProof/>
                <w:webHidden/>
              </w:rPr>
              <w:instrText xml:space="preserve"> PAGEREF _Toc208477614 \h </w:instrText>
            </w:r>
            <w:r>
              <w:rPr>
                <w:noProof/>
                <w:webHidden/>
              </w:rPr>
            </w:r>
            <w:r>
              <w:rPr>
                <w:noProof/>
                <w:webHidden/>
              </w:rPr>
              <w:fldChar w:fldCharType="separate"/>
            </w:r>
            <w:r>
              <w:rPr>
                <w:noProof/>
                <w:webHidden/>
              </w:rPr>
              <w:t>30</w:t>
            </w:r>
            <w:r>
              <w:rPr>
                <w:noProof/>
                <w:webHidden/>
              </w:rPr>
              <w:fldChar w:fldCharType="end"/>
            </w:r>
          </w:hyperlink>
        </w:p>
        <w:p w14:paraId="5942EF13" w14:textId="589CF0BA" w:rsidR="002B2929" w:rsidRDefault="002B2929">
          <w:pPr>
            <w:pStyle w:val="Sadraj3"/>
            <w:tabs>
              <w:tab w:val="left" w:pos="1200"/>
              <w:tab w:val="right" w:leader="dot" w:pos="9062"/>
            </w:tabs>
            <w:rPr>
              <w:rFonts w:eastAsiaTheme="minorEastAsia" w:cstheme="minorBidi"/>
              <w:noProof/>
              <w:kern w:val="2"/>
              <w:sz w:val="24"/>
              <w:lang w:eastAsia="hr-HR"/>
              <w14:ligatures w14:val="standardContextual"/>
            </w:rPr>
          </w:pPr>
          <w:hyperlink w:anchor="_Toc208477615" w:history="1">
            <w:r w:rsidRPr="0045621D">
              <w:rPr>
                <w:rStyle w:val="Hiperveza"/>
                <w:noProof/>
              </w:rPr>
              <w:t>5.4.2.</w:t>
            </w:r>
            <w:r>
              <w:rPr>
                <w:rFonts w:eastAsiaTheme="minorEastAsia" w:cstheme="minorBidi"/>
                <w:noProof/>
                <w:kern w:val="2"/>
                <w:sz w:val="24"/>
                <w:lang w:eastAsia="hr-HR"/>
                <w14:ligatures w14:val="standardContextual"/>
              </w:rPr>
              <w:tab/>
            </w:r>
            <w:r w:rsidRPr="0045621D">
              <w:rPr>
                <w:rStyle w:val="Hiperveza"/>
                <w:noProof/>
              </w:rPr>
              <w:t>PROJEKT „GLAZBENE RADOSTI“</w:t>
            </w:r>
            <w:r>
              <w:rPr>
                <w:noProof/>
                <w:webHidden/>
              </w:rPr>
              <w:tab/>
            </w:r>
            <w:r>
              <w:rPr>
                <w:noProof/>
                <w:webHidden/>
              </w:rPr>
              <w:fldChar w:fldCharType="begin"/>
            </w:r>
            <w:r>
              <w:rPr>
                <w:noProof/>
                <w:webHidden/>
              </w:rPr>
              <w:instrText xml:space="preserve"> PAGEREF _Toc208477615 \h </w:instrText>
            </w:r>
            <w:r>
              <w:rPr>
                <w:noProof/>
                <w:webHidden/>
              </w:rPr>
            </w:r>
            <w:r>
              <w:rPr>
                <w:noProof/>
                <w:webHidden/>
              </w:rPr>
              <w:fldChar w:fldCharType="separate"/>
            </w:r>
            <w:r>
              <w:rPr>
                <w:noProof/>
                <w:webHidden/>
              </w:rPr>
              <w:t>34</w:t>
            </w:r>
            <w:r>
              <w:rPr>
                <w:noProof/>
                <w:webHidden/>
              </w:rPr>
              <w:fldChar w:fldCharType="end"/>
            </w:r>
          </w:hyperlink>
        </w:p>
        <w:p w14:paraId="77DA9480" w14:textId="04E011A8" w:rsidR="002B2929" w:rsidRDefault="002B2929">
          <w:pPr>
            <w:pStyle w:val="Sadraj3"/>
            <w:tabs>
              <w:tab w:val="left" w:pos="1200"/>
              <w:tab w:val="right" w:leader="dot" w:pos="9062"/>
            </w:tabs>
            <w:rPr>
              <w:rFonts w:eastAsiaTheme="minorEastAsia" w:cstheme="minorBidi"/>
              <w:noProof/>
              <w:kern w:val="2"/>
              <w:sz w:val="24"/>
              <w:lang w:eastAsia="hr-HR"/>
              <w14:ligatures w14:val="standardContextual"/>
            </w:rPr>
          </w:pPr>
          <w:hyperlink w:anchor="_Toc208477616" w:history="1">
            <w:r w:rsidRPr="0045621D">
              <w:rPr>
                <w:rStyle w:val="Hiperveza"/>
                <w:noProof/>
              </w:rPr>
              <w:t>5.4.3.</w:t>
            </w:r>
            <w:r>
              <w:rPr>
                <w:rFonts w:eastAsiaTheme="minorEastAsia" w:cstheme="minorBidi"/>
                <w:noProof/>
                <w:kern w:val="2"/>
                <w:sz w:val="24"/>
                <w:lang w:eastAsia="hr-HR"/>
                <w14:ligatures w14:val="standardContextual"/>
              </w:rPr>
              <w:tab/>
            </w:r>
            <w:r w:rsidRPr="0045621D">
              <w:rPr>
                <w:rStyle w:val="Hiperveza"/>
                <w:noProof/>
              </w:rPr>
              <w:t>PROJEKT „BILJKE“</w:t>
            </w:r>
            <w:r>
              <w:rPr>
                <w:noProof/>
                <w:webHidden/>
              </w:rPr>
              <w:tab/>
            </w:r>
            <w:r>
              <w:rPr>
                <w:noProof/>
                <w:webHidden/>
              </w:rPr>
              <w:fldChar w:fldCharType="begin"/>
            </w:r>
            <w:r>
              <w:rPr>
                <w:noProof/>
                <w:webHidden/>
              </w:rPr>
              <w:instrText xml:space="preserve"> PAGEREF _Toc208477616 \h </w:instrText>
            </w:r>
            <w:r>
              <w:rPr>
                <w:noProof/>
                <w:webHidden/>
              </w:rPr>
            </w:r>
            <w:r>
              <w:rPr>
                <w:noProof/>
                <w:webHidden/>
              </w:rPr>
              <w:fldChar w:fldCharType="separate"/>
            </w:r>
            <w:r>
              <w:rPr>
                <w:noProof/>
                <w:webHidden/>
              </w:rPr>
              <w:t>37</w:t>
            </w:r>
            <w:r>
              <w:rPr>
                <w:noProof/>
                <w:webHidden/>
              </w:rPr>
              <w:fldChar w:fldCharType="end"/>
            </w:r>
          </w:hyperlink>
        </w:p>
        <w:p w14:paraId="177FE239" w14:textId="06BCA47B" w:rsidR="002B2929" w:rsidRDefault="002B2929">
          <w:pPr>
            <w:pStyle w:val="Sadraj3"/>
            <w:tabs>
              <w:tab w:val="left" w:pos="1200"/>
              <w:tab w:val="right" w:leader="dot" w:pos="9062"/>
            </w:tabs>
            <w:rPr>
              <w:rFonts w:eastAsiaTheme="minorEastAsia" w:cstheme="minorBidi"/>
              <w:noProof/>
              <w:kern w:val="2"/>
              <w:sz w:val="24"/>
              <w:lang w:eastAsia="hr-HR"/>
              <w14:ligatures w14:val="standardContextual"/>
            </w:rPr>
          </w:pPr>
          <w:hyperlink w:anchor="_Toc208477617" w:history="1">
            <w:r w:rsidRPr="0045621D">
              <w:rPr>
                <w:rStyle w:val="Hiperveza"/>
                <w:noProof/>
              </w:rPr>
              <w:t>5.4.4.</w:t>
            </w:r>
            <w:r>
              <w:rPr>
                <w:rFonts w:eastAsiaTheme="minorEastAsia" w:cstheme="minorBidi"/>
                <w:noProof/>
                <w:kern w:val="2"/>
                <w:sz w:val="24"/>
                <w:lang w:eastAsia="hr-HR"/>
                <w14:ligatures w14:val="standardContextual"/>
              </w:rPr>
              <w:tab/>
            </w:r>
            <w:r w:rsidRPr="0045621D">
              <w:rPr>
                <w:rStyle w:val="Hiperveza"/>
                <w:noProof/>
              </w:rPr>
              <w:t>„OD VRTIĆA DO ŠKOLE“</w:t>
            </w:r>
            <w:r>
              <w:rPr>
                <w:noProof/>
                <w:webHidden/>
              </w:rPr>
              <w:tab/>
            </w:r>
            <w:r>
              <w:rPr>
                <w:noProof/>
                <w:webHidden/>
              </w:rPr>
              <w:fldChar w:fldCharType="begin"/>
            </w:r>
            <w:r>
              <w:rPr>
                <w:noProof/>
                <w:webHidden/>
              </w:rPr>
              <w:instrText xml:space="preserve"> PAGEREF _Toc208477617 \h </w:instrText>
            </w:r>
            <w:r>
              <w:rPr>
                <w:noProof/>
                <w:webHidden/>
              </w:rPr>
            </w:r>
            <w:r>
              <w:rPr>
                <w:noProof/>
                <w:webHidden/>
              </w:rPr>
              <w:fldChar w:fldCharType="separate"/>
            </w:r>
            <w:r>
              <w:rPr>
                <w:noProof/>
                <w:webHidden/>
              </w:rPr>
              <w:t>40</w:t>
            </w:r>
            <w:r>
              <w:rPr>
                <w:noProof/>
                <w:webHidden/>
              </w:rPr>
              <w:fldChar w:fldCharType="end"/>
            </w:r>
          </w:hyperlink>
        </w:p>
        <w:p w14:paraId="20165197" w14:textId="7E82815E" w:rsidR="002B2929" w:rsidRDefault="002B2929">
          <w:pPr>
            <w:pStyle w:val="Sadraj3"/>
            <w:tabs>
              <w:tab w:val="left" w:pos="1200"/>
              <w:tab w:val="right" w:leader="dot" w:pos="9062"/>
            </w:tabs>
            <w:rPr>
              <w:rFonts w:eastAsiaTheme="minorEastAsia" w:cstheme="minorBidi"/>
              <w:noProof/>
              <w:kern w:val="2"/>
              <w:sz w:val="24"/>
              <w:lang w:eastAsia="hr-HR"/>
              <w14:ligatures w14:val="standardContextual"/>
            </w:rPr>
          </w:pPr>
          <w:hyperlink w:anchor="_Toc208477618" w:history="1">
            <w:r w:rsidRPr="0045621D">
              <w:rPr>
                <w:rStyle w:val="Hiperveza"/>
                <w:noProof/>
              </w:rPr>
              <w:t>5.4.5.</w:t>
            </w:r>
            <w:r>
              <w:rPr>
                <w:rFonts w:eastAsiaTheme="minorEastAsia" w:cstheme="minorBidi"/>
                <w:noProof/>
                <w:kern w:val="2"/>
                <w:sz w:val="24"/>
                <w:lang w:eastAsia="hr-HR"/>
                <w14:ligatures w14:val="standardContextual"/>
              </w:rPr>
              <w:tab/>
            </w:r>
            <w:r w:rsidRPr="0045621D">
              <w:rPr>
                <w:rStyle w:val="Hiperveza"/>
                <w:noProof/>
              </w:rPr>
              <w:t>PROJEKT „EKO-ŠKOLA“</w:t>
            </w:r>
            <w:r>
              <w:rPr>
                <w:noProof/>
                <w:webHidden/>
              </w:rPr>
              <w:tab/>
            </w:r>
            <w:r>
              <w:rPr>
                <w:noProof/>
                <w:webHidden/>
              </w:rPr>
              <w:fldChar w:fldCharType="begin"/>
            </w:r>
            <w:r>
              <w:rPr>
                <w:noProof/>
                <w:webHidden/>
              </w:rPr>
              <w:instrText xml:space="preserve"> PAGEREF _Toc208477618 \h </w:instrText>
            </w:r>
            <w:r>
              <w:rPr>
                <w:noProof/>
                <w:webHidden/>
              </w:rPr>
            </w:r>
            <w:r>
              <w:rPr>
                <w:noProof/>
                <w:webHidden/>
              </w:rPr>
              <w:fldChar w:fldCharType="separate"/>
            </w:r>
            <w:r>
              <w:rPr>
                <w:noProof/>
                <w:webHidden/>
              </w:rPr>
              <w:t>42</w:t>
            </w:r>
            <w:r>
              <w:rPr>
                <w:noProof/>
                <w:webHidden/>
              </w:rPr>
              <w:fldChar w:fldCharType="end"/>
            </w:r>
          </w:hyperlink>
        </w:p>
        <w:p w14:paraId="1344E021" w14:textId="63BECE7A" w:rsidR="002B2929" w:rsidRDefault="002B2929">
          <w:pPr>
            <w:pStyle w:val="Sadraj1"/>
            <w:tabs>
              <w:tab w:val="left" w:pos="440"/>
              <w:tab w:val="right" w:leader="dot" w:pos="9062"/>
            </w:tabs>
            <w:rPr>
              <w:rFonts w:eastAsiaTheme="minorEastAsia" w:cstheme="minorBidi"/>
              <w:noProof/>
              <w:kern w:val="2"/>
              <w:sz w:val="24"/>
              <w:lang w:eastAsia="hr-HR"/>
              <w14:ligatures w14:val="standardContextual"/>
            </w:rPr>
          </w:pPr>
          <w:hyperlink w:anchor="_Toc208477619" w:history="1">
            <w:r w:rsidRPr="0045621D">
              <w:rPr>
                <w:rStyle w:val="Hiperveza"/>
                <w:noProof/>
              </w:rPr>
              <w:t>6.</w:t>
            </w:r>
            <w:r>
              <w:rPr>
                <w:rFonts w:eastAsiaTheme="minorEastAsia" w:cstheme="minorBidi"/>
                <w:noProof/>
                <w:kern w:val="2"/>
                <w:sz w:val="24"/>
                <w:lang w:eastAsia="hr-HR"/>
                <w14:ligatures w14:val="standardContextual"/>
              </w:rPr>
              <w:tab/>
            </w:r>
            <w:r w:rsidRPr="0045621D">
              <w:rPr>
                <w:rStyle w:val="Hiperveza"/>
                <w:noProof/>
              </w:rPr>
              <w:t>OBRAZOVANJE I USAVRŠAVANJE ODGOJNO-OBRAZOVNIH DJELATNIKA</w:t>
            </w:r>
            <w:r>
              <w:rPr>
                <w:noProof/>
                <w:webHidden/>
              </w:rPr>
              <w:tab/>
            </w:r>
            <w:r>
              <w:rPr>
                <w:noProof/>
                <w:webHidden/>
              </w:rPr>
              <w:fldChar w:fldCharType="begin"/>
            </w:r>
            <w:r>
              <w:rPr>
                <w:noProof/>
                <w:webHidden/>
              </w:rPr>
              <w:instrText xml:space="preserve"> PAGEREF _Toc208477619 \h </w:instrText>
            </w:r>
            <w:r>
              <w:rPr>
                <w:noProof/>
                <w:webHidden/>
              </w:rPr>
            </w:r>
            <w:r>
              <w:rPr>
                <w:noProof/>
                <w:webHidden/>
              </w:rPr>
              <w:fldChar w:fldCharType="separate"/>
            </w:r>
            <w:r>
              <w:rPr>
                <w:noProof/>
                <w:webHidden/>
              </w:rPr>
              <w:t>44</w:t>
            </w:r>
            <w:r>
              <w:rPr>
                <w:noProof/>
                <w:webHidden/>
              </w:rPr>
              <w:fldChar w:fldCharType="end"/>
            </w:r>
          </w:hyperlink>
        </w:p>
        <w:p w14:paraId="54571666" w14:textId="75D288E0" w:rsidR="002B2929" w:rsidRDefault="002B2929">
          <w:pPr>
            <w:pStyle w:val="Sadraj2"/>
            <w:tabs>
              <w:tab w:val="left" w:pos="960"/>
              <w:tab w:val="right" w:leader="dot" w:pos="9062"/>
            </w:tabs>
            <w:rPr>
              <w:rFonts w:eastAsiaTheme="minorEastAsia" w:cstheme="minorBidi"/>
              <w:noProof/>
              <w:kern w:val="2"/>
              <w:sz w:val="24"/>
              <w:lang w:eastAsia="hr-HR"/>
              <w14:ligatures w14:val="standardContextual"/>
            </w:rPr>
          </w:pPr>
          <w:hyperlink w:anchor="_Toc208477620" w:history="1">
            <w:r w:rsidRPr="0045621D">
              <w:rPr>
                <w:rStyle w:val="Hiperveza"/>
                <w:noProof/>
              </w:rPr>
              <w:t>6.1.</w:t>
            </w:r>
            <w:r>
              <w:rPr>
                <w:rFonts w:eastAsiaTheme="minorEastAsia" w:cstheme="minorBidi"/>
                <w:noProof/>
                <w:kern w:val="2"/>
                <w:sz w:val="24"/>
                <w:lang w:eastAsia="hr-HR"/>
                <w14:ligatures w14:val="standardContextual"/>
              </w:rPr>
              <w:tab/>
            </w:r>
            <w:r w:rsidRPr="0045621D">
              <w:rPr>
                <w:rStyle w:val="Hiperveza"/>
                <w:noProof/>
              </w:rPr>
              <w:t>PROGRAM STRUČNOG USAVRŠAVANJA</w:t>
            </w:r>
            <w:r>
              <w:rPr>
                <w:noProof/>
                <w:webHidden/>
              </w:rPr>
              <w:tab/>
            </w:r>
            <w:r>
              <w:rPr>
                <w:noProof/>
                <w:webHidden/>
              </w:rPr>
              <w:fldChar w:fldCharType="begin"/>
            </w:r>
            <w:r>
              <w:rPr>
                <w:noProof/>
                <w:webHidden/>
              </w:rPr>
              <w:instrText xml:space="preserve"> PAGEREF _Toc208477620 \h </w:instrText>
            </w:r>
            <w:r>
              <w:rPr>
                <w:noProof/>
                <w:webHidden/>
              </w:rPr>
            </w:r>
            <w:r>
              <w:rPr>
                <w:noProof/>
                <w:webHidden/>
              </w:rPr>
              <w:fldChar w:fldCharType="separate"/>
            </w:r>
            <w:r>
              <w:rPr>
                <w:noProof/>
                <w:webHidden/>
              </w:rPr>
              <w:t>44</w:t>
            </w:r>
            <w:r>
              <w:rPr>
                <w:noProof/>
                <w:webHidden/>
              </w:rPr>
              <w:fldChar w:fldCharType="end"/>
            </w:r>
          </w:hyperlink>
        </w:p>
        <w:p w14:paraId="2C031AAD" w14:textId="4909E566" w:rsidR="002B2929" w:rsidRDefault="002B2929">
          <w:pPr>
            <w:pStyle w:val="Sadraj1"/>
            <w:tabs>
              <w:tab w:val="left" w:pos="440"/>
              <w:tab w:val="right" w:leader="dot" w:pos="9062"/>
            </w:tabs>
            <w:rPr>
              <w:rFonts w:eastAsiaTheme="minorEastAsia" w:cstheme="minorBidi"/>
              <w:noProof/>
              <w:kern w:val="2"/>
              <w:sz w:val="24"/>
              <w:lang w:eastAsia="hr-HR"/>
              <w14:ligatures w14:val="standardContextual"/>
            </w:rPr>
          </w:pPr>
          <w:hyperlink w:anchor="_Toc208477621" w:history="1">
            <w:r w:rsidRPr="0045621D">
              <w:rPr>
                <w:rStyle w:val="Hiperveza"/>
                <w:noProof/>
              </w:rPr>
              <w:t>7.</w:t>
            </w:r>
            <w:r>
              <w:rPr>
                <w:rFonts w:eastAsiaTheme="minorEastAsia" w:cstheme="minorBidi"/>
                <w:noProof/>
                <w:kern w:val="2"/>
                <w:sz w:val="24"/>
                <w:lang w:eastAsia="hr-HR"/>
                <w14:ligatures w14:val="standardContextual"/>
              </w:rPr>
              <w:tab/>
            </w:r>
            <w:r w:rsidRPr="0045621D">
              <w:rPr>
                <w:rStyle w:val="Hiperveza"/>
                <w:noProof/>
              </w:rPr>
              <w:t>SURADNJA S RODITELJIMA</w:t>
            </w:r>
            <w:r>
              <w:rPr>
                <w:noProof/>
                <w:webHidden/>
              </w:rPr>
              <w:tab/>
            </w:r>
            <w:r>
              <w:rPr>
                <w:noProof/>
                <w:webHidden/>
              </w:rPr>
              <w:fldChar w:fldCharType="begin"/>
            </w:r>
            <w:r>
              <w:rPr>
                <w:noProof/>
                <w:webHidden/>
              </w:rPr>
              <w:instrText xml:space="preserve"> PAGEREF _Toc208477621 \h </w:instrText>
            </w:r>
            <w:r>
              <w:rPr>
                <w:noProof/>
                <w:webHidden/>
              </w:rPr>
            </w:r>
            <w:r>
              <w:rPr>
                <w:noProof/>
                <w:webHidden/>
              </w:rPr>
              <w:fldChar w:fldCharType="separate"/>
            </w:r>
            <w:r>
              <w:rPr>
                <w:noProof/>
                <w:webHidden/>
              </w:rPr>
              <w:t>47</w:t>
            </w:r>
            <w:r>
              <w:rPr>
                <w:noProof/>
                <w:webHidden/>
              </w:rPr>
              <w:fldChar w:fldCharType="end"/>
            </w:r>
          </w:hyperlink>
        </w:p>
        <w:p w14:paraId="0E232D9A" w14:textId="21FEB8BD" w:rsidR="002B2929" w:rsidRDefault="002B2929">
          <w:pPr>
            <w:pStyle w:val="Sadraj1"/>
            <w:tabs>
              <w:tab w:val="left" w:pos="440"/>
              <w:tab w:val="right" w:leader="dot" w:pos="9062"/>
            </w:tabs>
            <w:rPr>
              <w:rFonts w:eastAsiaTheme="minorEastAsia" w:cstheme="minorBidi"/>
              <w:noProof/>
              <w:kern w:val="2"/>
              <w:sz w:val="24"/>
              <w:lang w:eastAsia="hr-HR"/>
              <w14:ligatures w14:val="standardContextual"/>
            </w:rPr>
          </w:pPr>
          <w:hyperlink w:anchor="_Toc208477622" w:history="1">
            <w:r w:rsidRPr="0045621D">
              <w:rPr>
                <w:rStyle w:val="Hiperveza"/>
                <w:noProof/>
              </w:rPr>
              <w:t>8.</w:t>
            </w:r>
            <w:r>
              <w:rPr>
                <w:rFonts w:eastAsiaTheme="minorEastAsia" w:cstheme="minorBidi"/>
                <w:noProof/>
                <w:kern w:val="2"/>
                <w:sz w:val="24"/>
                <w:lang w:eastAsia="hr-HR"/>
                <w14:ligatures w14:val="standardContextual"/>
              </w:rPr>
              <w:tab/>
            </w:r>
            <w:r w:rsidRPr="0045621D">
              <w:rPr>
                <w:rStyle w:val="Hiperveza"/>
                <w:noProof/>
              </w:rPr>
              <w:t>SURADNJA S VANJSKIM ČIMBENICIMA</w:t>
            </w:r>
            <w:r>
              <w:rPr>
                <w:noProof/>
                <w:webHidden/>
              </w:rPr>
              <w:tab/>
            </w:r>
            <w:r>
              <w:rPr>
                <w:noProof/>
                <w:webHidden/>
              </w:rPr>
              <w:fldChar w:fldCharType="begin"/>
            </w:r>
            <w:r>
              <w:rPr>
                <w:noProof/>
                <w:webHidden/>
              </w:rPr>
              <w:instrText xml:space="preserve"> PAGEREF _Toc208477622 \h </w:instrText>
            </w:r>
            <w:r>
              <w:rPr>
                <w:noProof/>
                <w:webHidden/>
              </w:rPr>
            </w:r>
            <w:r>
              <w:rPr>
                <w:noProof/>
                <w:webHidden/>
              </w:rPr>
              <w:fldChar w:fldCharType="separate"/>
            </w:r>
            <w:r>
              <w:rPr>
                <w:noProof/>
                <w:webHidden/>
              </w:rPr>
              <w:t>48</w:t>
            </w:r>
            <w:r>
              <w:rPr>
                <w:noProof/>
                <w:webHidden/>
              </w:rPr>
              <w:fldChar w:fldCharType="end"/>
            </w:r>
          </w:hyperlink>
        </w:p>
        <w:p w14:paraId="76991CBF" w14:textId="18AABFC2" w:rsidR="002B2929" w:rsidRDefault="002B2929">
          <w:pPr>
            <w:pStyle w:val="Sadraj1"/>
            <w:tabs>
              <w:tab w:val="left" w:pos="440"/>
              <w:tab w:val="right" w:leader="dot" w:pos="9062"/>
            </w:tabs>
            <w:rPr>
              <w:rFonts w:eastAsiaTheme="minorEastAsia" w:cstheme="minorBidi"/>
              <w:noProof/>
              <w:kern w:val="2"/>
              <w:sz w:val="24"/>
              <w:lang w:eastAsia="hr-HR"/>
              <w14:ligatures w14:val="standardContextual"/>
            </w:rPr>
          </w:pPr>
          <w:hyperlink w:anchor="_Toc208477623" w:history="1">
            <w:r w:rsidRPr="0045621D">
              <w:rPr>
                <w:rStyle w:val="Hiperveza"/>
                <w:noProof/>
              </w:rPr>
              <w:t>9.</w:t>
            </w:r>
            <w:r>
              <w:rPr>
                <w:rFonts w:eastAsiaTheme="minorEastAsia" w:cstheme="minorBidi"/>
                <w:noProof/>
                <w:kern w:val="2"/>
                <w:sz w:val="24"/>
                <w:lang w:eastAsia="hr-HR"/>
                <w14:ligatures w14:val="standardContextual"/>
              </w:rPr>
              <w:tab/>
            </w:r>
            <w:r w:rsidRPr="0045621D">
              <w:rPr>
                <w:rStyle w:val="Hiperveza"/>
                <w:noProof/>
              </w:rPr>
              <w:t>GODIŠNJI PLAN I PROGRAM STRUČNOG SURADNIKA PEDAGOGA</w:t>
            </w:r>
            <w:r>
              <w:rPr>
                <w:noProof/>
                <w:webHidden/>
              </w:rPr>
              <w:tab/>
            </w:r>
            <w:r>
              <w:rPr>
                <w:noProof/>
                <w:webHidden/>
              </w:rPr>
              <w:fldChar w:fldCharType="begin"/>
            </w:r>
            <w:r>
              <w:rPr>
                <w:noProof/>
                <w:webHidden/>
              </w:rPr>
              <w:instrText xml:space="preserve"> PAGEREF _Toc208477623 \h </w:instrText>
            </w:r>
            <w:r>
              <w:rPr>
                <w:noProof/>
                <w:webHidden/>
              </w:rPr>
            </w:r>
            <w:r>
              <w:rPr>
                <w:noProof/>
                <w:webHidden/>
              </w:rPr>
              <w:fldChar w:fldCharType="separate"/>
            </w:r>
            <w:r>
              <w:rPr>
                <w:noProof/>
                <w:webHidden/>
              </w:rPr>
              <w:t>50</w:t>
            </w:r>
            <w:r>
              <w:rPr>
                <w:noProof/>
                <w:webHidden/>
              </w:rPr>
              <w:fldChar w:fldCharType="end"/>
            </w:r>
          </w:hyperlink>
        </w:p>
        <w:p w14:paraId="6AF0C73E" w14:textId="1BC5BDC5" w:rsidR="002B2929" w:rsidRDefault="002B2929">
          <w:pPr>
            <w:pStyle w:val="Sadraj1"/>
            <w:tabs>
              <w:tab w:val="left" w:pos="720"/>
              <w:tab w:val="right" w:leader="dot" w:pos="9062"/>
            </w:tabs>
            <w:rPr>
              <w:rFonts w:eastAsiaTheme="minorEastAsia" w:cstheme="minorBidi"/>
              <w:noProof/>
              <w:kern w:val="2"/>
              <w:sz w:val="24"/>
              <w:lang w:eastAsia="hr-HR"/>
              <w14:ligatures w14:val="standardContextual"/>
            </w:rPr>
          </w:pPr>
          <w:hyperlink w:anchor="_Toc208477624" w:history="1">
            <w:r w:rsidRPr="0045621D">
              <w:rPr>
                <w:rStyle w:val="Hiperveza"/>
                <w:noProof/>
              </w:rPr>
              <w:t>10.</w:t>
            </w:r>
            <w:r>
              <w:rPr>
                <w:rFonts w:eastAsiaTheme="minorEastAsia" w:cstheme="minorBidi"/>
                <w:noProof/>
                <w:kern w:val="2"/>
                <w:sz w:val="24"/>
                <w:lang w:eastAsia="hr-HR"/>
                <w14:ligatures w14:val="standardContextual"/>
              </w:rPr>
              <w:tab/>
            </w:r>
            <w:r w:rsidRPr="0045621D">
              <w:rPr>
                <w:rStyle w:val="Hiperveza"/>
                <w:noProof/>
              </w:rPr>
              <w:t>GODIŠNJI PLAN I PROGRAM RADA ZDRAVSTVENOG VODITELJA</w:t>
            </w:r>
            <w:r>
              <w:rPr>
                <w:noProof/>
                <w:webHidden/>
              </w:rPr>
              <w:tab/>
            </w:r>
            <w:r>
              <w:rPr>
                <w:noProof/>
                <w:webHidden/>
              </w:rPr>
              <w:fldChar w:fldCharType="begin"/>
            </w:r>
            <w:r>
              <w:rPr>
                <w:noProof/>
                <w:webHidden/>
              </w:rPr>
              <w:instrText xml:space="preserve"> PAGEREF _Toc208477624 \h </w:instrText>
            </w:r>
            <w:r>
              <w:rPr>
                <w:noProof/>
                <w:webHidden/>
              </w:rPr>
            </w:r>
            <w:r>
              <w:rPr>
                <w:noProof/>
                <w:webHidden/>
              </w:rPr>
              <w:fldChar w:fldCharType="separate"/>
            </w:r>
            <w:r>
              <w:rPr>
                <w:noProof/>
                <w:webHidden/>
              </w:rPr>
              <w:t>53</w:t>
            </w:r>
            <w:r>
              <w:rPr>
                <w:noProof/>
                <w:webHidden/>
              </w:rPr>
              <w:fldChar w:fldCharType="end"/>
            </w:r>
          </w:hyperlink>
        </w:p>
        <w:p w14:paraId="3218791B" w14:textId="0EEA0C0A" w:rsidR="002B2929" w:rsidRDefault="002B2929">
          <w:pPr>
            <w:pStyle w:val="Sadraj1"/>
            <w:tabs>
              <w:tab w:val="left" w:pos="720"/>
              <w:tab w:val="right" w:leader="dot" w:pos="9062"/>
            </w:tabs>
            <w:rPr>
              <w:rFonts w:eastAsiaTheme="minorEastAsia" w:cstheme="minorBidi"/>
              <w:noProof/>
              <w:kern w:val="2"/>
              <w:sz w:val="24"/>
              <w:lang w:eastAsia="hr-HR"/>
              <w14:ligatures w14:val="standardContextual"/>
            </w:rPr>
          </w:pPr>
          <w:hyperlink w:anchor="_Toc208477625" w:history="1">
            <w:r w:rsidRPr="0045621D">
              <w:rPr>
                <w:rStyle w:val="Hiperveza"/>
                <w:noProof/>
              </w:rPr>
              <w:t>11.</w:t>
            </w:r>
            <w:r>
              <w:rPr>
                <w:rFonts w:eastAsiaTheme="minorEastAsia" w:cstheme="minorBidi"/>
                <w:noProof/>
                <w:kern w:val="2"/>
                <w:sz w:val="24"/>
                <w:lang w:eastAsia="hr-HR"/>
                <w14:ligatures w14:val="standardContextual"/>
              </w:rPr>
              <w:tab/>
            </w:r>
            <w:r w:rsidRPr="0045621D">
              <w:rPr>
                <w:rStyle w:val="Hiperveza"/>
                <w:noProof/>
              </w:rPr>
              <w:t>GODIŠNJI PLAN I PROGRAM RADA RAVNATELJA</w:t>
            </w:r>
            <w:r>
              <w:rPr>
                <w:noProof/>
                <w:webHidden/>
              </w:rPr>
              <w:tab/>
            </w:r>
            <w:r>
              <w:rPr>
                <w:noProof/>
                <w:webHidden/>
              </w:rPr>
              <w:fldChar w:fldCharType="begin"/>
            </w:r>
            <w:r>
              <w:rPr>
                <w:noProof/>
                <w:webHidden/>
              </w:rPr>
              <w:instrText xml:space="preserve"> PAGEREF _Toc208477625 \h </w:instrText>
            </w:r>
            <w:r>
              <w:rPr>
                <w:noProof/>
                <w:webHidden/>
              </w:rPr>
            </w:r>
            <w:r>
              <w:rPr>
                <w:noProof/>
                <w:webHidden/>
              </w:rPr>
              <w:fldChar w:fldCharType="separate"/>
            </w:r>
            <w:r>
              <w:rPr>
                <w:noProof/>
                <w:webHidden/>
              </w:rPr>
              <w:t>55</w:t>
            </w:r>
            <w:r>
              <w:rPr>
                <w:noProof/>
                <w:webHidden/>
              </w:rPr>
              <w:fldChar w:fldCharType="end"/>
            </w:r>
          </w:hyperlink>
        </w:p>
        <w:p w14:paraId="6FEAC3B8" w14:textId="7DDB68D1" w:rsidR="002B2929" w:rsidRDefault="002B2929">
          <w:pPr>
            <w:pStyle w:val="Sadraj1"/>
            <w:tabs>
              <w:tab w:val="left" w:pos="720"/>
              <w:tab w:val="right" w:leader="dot" w:pos="9062"/>
            </w:tabs>
            <w:rPr>
              <w:rFonts w:eastAsiaTheme="minorEastAsia" w:cstheme="minorBidi"/>
              <w:noProof/>
              <w:kern w:val="2"/>
              <w:sz w:val="24"/>
              <w:lang w:eastAsia="hr-HR"/>
              <w14:ligatures w14:val="standardContextual"/>
            </w:rPr>
          </w:pPr>
          <w:hyperlink w:anchor="_Toc208477626" w:history="1">
            <w:r w:rsidRPr="0045621D">
              <w:rPr>
                <w:rStyle w:val="Hiperveza"/>
                <w:noProof/>
              </w:rPr>
              <w:t>12.</w:t>
            </w:r>
            <w:r>
              <w:rPr>
                <w:rFonts w:eastAsiaTheme="minorEastAsia" w:cstheme="minorBidi"/>
                <w:noProof/>
                <w:kern w:val="2"/>
                <w:sz w:val="24"/>
                <w:lang w:eastAsia="hr-HR"/>
                <w14:ligatures w14:val="standardContextual"/>
              </w:rPr>
              <w:tab/>
            </w:r>
            <w:r w:rsidRPr="0045621D">
              <w:rPr>
                <w:rStyle w:val="Hiperveza"/>
                <w:noProof/>
              </w:rPr>
              <w:t>12.  ZAKLJUČAK</w:t>
            </w:r>
            <w:r>
              <w:rPr>
                <w:noProof/>
                <w:webHidden/>
              </w:rPr>
              <w:tab/>
            </w:r>
            <w:r>
              <w:rPr>
                <w:noProof/>
                <w:webHidden/>
              </w:rPr>
              <w:fldChar w:fldCharType="begin"/>
            </w:r>
            <w:r>
              <w:rPr>
                <w:noProof/>
                <w:webHidden/>
              </w:rPr>
              <w:instrText xml:space="preserve"> PAGEREF _Toc208477626 \h </w:instrText>
            </w:r>
            <w:r>
              <w:rPr>
                <w:noProof/>
                <w:webHidden/>
              </w:rPr>
            </w:r>
            <w:r>
              <w:rPr>
                <w:noProof/>
                <w:webHidden/>
              </w:rPr>
              <w:fldChar w:fldCharType="separate"/>
            </w:r>
            <w:r>
              <w:rPr>
                <w:noProof/>
                <w:webHidden/>
              </w:rPr>
              <w:t>59</w:t>
            </w:r>
            <w:r>
              <w:rPr>
                <w:noProof/>
                <w:webHidden/>
              </w:rPr>
              <w:fldChar w:fldCharType="end"/>
            </w:r>
          </w:hyperlink>
        </w:p>
        <w:p w14:paraId="4E78425B" w14:textId="1C634B8E" w:rsidR="005761C8" w:rsidRDefault="005761C8">
          <w:r>
            <w:rPr>
              <w:b/>
              <w:bCs/>
            </w:rPr>
            <w:fldChar w:fldCharType="end"/>
          </w:r>
        </w:p>
      </w:sdtContent>
    </w:sdt>
    <w:p w14:paraId="09E4639D" w14:textId="7FBB48E2" w:rsidR="00991AD4" w:rsidRDefault="00991AD4" w:rsidP="00991AD4">
      <w:pPr>
        <w:spacing w:after="160" w:line="259" w:lineRule="auto"/>
        <w:jc w:val="left"/>
        <w:sectPr w:rsidR="00991AD4">
          <w:pgSz w:w="11906" w:h="16838"/>
          <w:pgMar w:top="1417" w:right="1417" w:bottom="1417" w:left="1417" w:header="708" w:footer="708" w:gutter="0"/>
          <w:cols w:space="708"/>
          <w:docGrid w:linePitch="360"/>
        </w:sectPr>
      </w:pPr>
      <w:r>
        <w:br w:type="page"/>
      </w:r>
    </w:p>
    <w:p w14:paraId="733D00EC" w14:textId="1764591C" w:rsidR="00E24C62" w:rsidRDefault="00E24C62" w:rsidP="005761C8">
      <w:pPr>
        <w:spacing w:line="259" w:lineRule="auto"/>
        <w:jc w:val="left"/>
      </w:pPr>
    </w:p>
    <w:p w14:paraId="3E4C3BEA" w14:textId="77777777" w:rsidR="00E24C62" w:rsidRPr="00E24C62" w:rsidRDefault="00E24C62" w:rsidP="005761C8">
      <w:pPr>
        <w:pStyle w:val="Naslov1"/>
        <w:spacing w:before="0"/>
      </w:pPr>
      <w:bookmarkStart w:id="0" w:name="_Toc208477594"/>
      <w:r w:rsidRPr="00E24C62">
        <w:t>UVOD</w:t>
      </w:r>
      <w:bookmarkEnd w:id="0"/>
    </w:p>
    <w:p w14:paraId="0DA36371" w14:textId="77777777" w:rsidR="00E24C62" w:rsidRPr="00E24C62" w:rsidRDefault="00E24C62" w:rsidP="005761C8">
      <w:pPr>
        <w:rPr>
          <w:rFonts w:ascii="Calibri" w:hAnsi="Calibri" w:cs="Calibri"/>
          <w:szCs w:val="22"/>
        </w:rPr>
      </w:pPr>
    </w:p>
    <w:p w14:paraId="502A9AF3" w14:textId="77777777" w:rsidR="00E24C62" w:rsidRPr="00E24C62" w:rsidRDefault="00E24C62" w:rsidP="005761C8">
      <w:pPr>
        <w:rPr>
          <w:rFonts w:ascii="Calibri" w:hAnsi="Calibri" w:cs="Calibri"/>
          <w:szCs w:val="22"/>
        </w:rPr>
      </w:pPr>
      <w:r w:rsidRPr="00E24C62">
        <w:rPr>
          <w:rFonts w:ascii="Calibri" w:hAnsi="Calibri" w:cs="Calibri"/>
          <w:szCs w:val="22"/>
        </w:rPr>
        <w:t>Dječji vrtić Pčelica Žakanje, sa sjedištem na adresi Žakanje 59D, 47276 Žakanje, započeo je s provođenjem svog odgojno-obrazovnog rada 1. rujna 2021. godine. Osnivač Ustanove je Općina Žakanje.</w:t>
      </w:r>
    </w:p>
    <w:p w14:paraId="0D873F43" w14:textId="77777777" w:rsidR="00E24C62" w:rsidRPr="00E24C62" w:rsidRDefault="00E24C62" w:rsidP="005761C8">
      <w:pPr>
        <w:rPr>
          <w:rFonts w:ascii="Calibri" w:hAnsi="Calibri" w:cs="Calibri"/>
          <w:szCs w:val="22"/>
        </w:rPr>
      </w:pPr>
    </w:p>
    <w:p w14:paraId="18929ECC" w14:textId="77777777" w:rsidR="00E24C62" w:rsidRPr="00E24C62" w:rsidRDefault="00E24C62" w:rsidP="005761C8">
      <w:pPr>
        <w:rPr>
          <w:rFonts w:ascii="Calibri" w:hAnsi="Calibri" w:cs="Calibri"/>
          <w:szCs w:val="22"/>
        </w:rPr>
      </w:pPr>
      <w:r w:rsidRPr="00E24C62">
        <w:rPr>
          <w:rFonts w:ascii="Calibri" w:hAnsi="Calibri" w:cs="Calibri"/>
          <w:szCs w:val="22"/>
        </w:rPr>
        <w:t>Temeljna svrha programa Dječjeg vrtića Pčelica Žakanje jest zadovoljavanje potreba u području ranog i predškolskog odgoja i obrazovanja na području Općine Žakanje i okolnih općina, sukladno raspoloživim kapacitetima. Cilj Vrtića je ostvarivanje redovitog programa njege, odgoja, obrazovanja, zdravstvene zaštite, prehrane i socijalne skrbi za djecu rane i predškolske dobi, uz poštivanje individualnih potreba i razvojnih mogućnosti svakog djeteta. Poseban naglasak stavljen je na stvaranje poticajnog i sigurnog okruženja koje djeci osigurava uvjete za optimalan razvoj svih potencijala, uvažavajući njihove osobne, obiteljske i društvene okolnosti.</w:t>
      </w:r>
    </w:p>
    <w:p w14:paraId="4BE2A717" w14:textId="77777777" w:rsidR="00E24C62" w:rsidRPr="00E24C62" w:rsidRDefault="00E24C62" w:rsidP="005761C8">
      <w:pPr>
        <w:rPr>
          <w:rFonts w:ascii="Calibri" w:hAnsi="Calibri" w:cs="Calibri"/>
          <w:szCs w:val="22"/>
        </w:rPr>
      </w:pPr>
    </w:p>
    <w:p w14:paraId="5130F2EC" w14:textId="77777777" w:rsidR="00E24C62" w:rsidRPr="00E24C62" w:rsidRDefault="00E24C62" w:rsidP="005761C8">
      <w:pPr>
        <w:rPr>
          <w:rFonts w:ascii="Calibri" w:hAnsi="Calibri" w:cs="Calibri"/>
          <w:szCs w:val="22"/>
        </w:rPr>
      </w:pPr>
      <w:r w:rsidRPr="00E24C62">
        <w:rPr>
          <w:rFonts w:ascii="Calibri" w:hAnsi="Calibri" w:cs="Calibri"/>
          <w:szCs w:val="22"/>
        </w:rPr>
        <w:t>Godišnji plan i program odgojno-obrazovnog rada za pedagošku godinu 2025./2026. izražen je na osnovi promišljanja, evaluacije i izvješća svih sudionika odgojno-obrazovnog procesa. Cjelokupan rad Ustanove provodit će se u skladu sa zakonskim, podzakonskim i programskim dokumentima: Zakon o predškolskom odgoju i obrazovanju (NN, 10/97, 107/07, 94/13, 98/19, 57/22, 101/23), Državni pedagoški standard predškolskog odgoja i naobrazbe (NN, 63/2008, 90/2010), Nacionalni kurikulum za rani i predškolski odgoj i obrazovanje (NN, 5/2015) i drugim važećim zakonskim, podzakonskim, općim i posebnim pravnim aktima kojima je regulirana djelatnost ranog i predškolskog odgoja i obrazovanja.</w:t>
      </w:r>
    </w:p>
    <w:p w14:paraId="04AC5AF8" w14:textId="46CAF707" w:rsidR="00E24C62" w:rsidRDefault="00E24C62" w:rsidP="005761C8"/>
    <w:p w14:paraId="73738FFF" w14:textId="77777777" w:rsidR="00E24C62" w:rsidRDefault="00E24C62" w:rsidP="005761C8">
      <w:pPr>
        <w:spacing w:line="259" w:lineRule="auto"/>
        <w:jc w:val="left"/>
      </w:pPr>
      <w:r>
        <w:br w:type="page"/>
      </w:r>
    </w:p>
    <w:p w14:paraId="49BA4877" w14:textId="77777777" w:rsidR="00E24C62" w:rsidRPr="00E24C62" w:rsidRDefault="00E24C62" w:rsidP="005761C8">
      <w:pPr>
        <w:pStyle w:val="Naslov1"/>
        <w:spacing w:before="0"/>
      </w:pPr>
      <w:bookmarkStart w:id="1" w:name="_Toc208475558"/>
      <w:bookmarkStart w:id="2" w:name="_Toc208477595"/>
      <w:r w:rsidRPr="00E24C62">
        <w:lastRenderedPageBreak/>
        <w:t>USTROJSTVO RADA</w:t>
      </w:r>
      <w:bookmarkEnd w:id="1"/>
      <w:bookmarkEnd w:id="2"/>
    </w:p>
    <w:p w14:paraId="0A7AC8C3" w14:textId="77777777" w:rsidR="00E24C62" w:rsidRPr="00E24C62" w:rsidRDefault="00E24C62" w:rsidP="005761C8">
      <w:pPr>
        <w:rPr>
          <w:rFonts w:ascii="Calibri" w:hAnsi="Calibri" w:cs="Calibri"/>
          <w:szCs w:val="22"/>
        </w:rPr>
      </w:pPr>
    </w:p>
    <w:p w14:paraId="237497EA" w14:textId="643354CD" w:rsidR="00E24C62" w:rsidRPr="00E24C62" w:rsidRDefault="00E24C62" w:rsidP="005761C8">
      <w:pPr>
        <w:rPr>
          <w:rFonts w:ascii="Calibri" w:hAnsi="Calibri" w:cs="Calibri"/>
          <w:szCs w:val="22"/>
        </w:rPr>
      </w:pPr>
      <w:r w:rsidRPr="00E24C62">
        <w:rPr>
          <w:rFonts w:ascii="Calibri" w:hAnsi="Calibri" w:cs="Calibri"/>
          <w:szCs w:val="22"/>
        </w:rPr>
        <w:t>Sukladno kapacitetu, prostornim mogućnostima te potrebama roditelja i djece, u Dječjem vrtiću Pčelica Žakanje u pedagoškoj godini 202</w:t>
      </w:r>
      <w:r w:rsidR="001E53F2">
        <w:rPr>
          <w:rFonts w:ascii="Calibri" w:hAnsi="Calibri" w:cs="Calibri"/>
          <w:szCs w:val="22"/>
        </w:rPr>
        <w:t>5</w:t>
      </w:r>
      <w:r w:rsidRPr="00E24C62">
        <w:rPr>
          <w:rFonts w:ascii="Calibri" w:hAnsi="Calibri" w:cs="Calibri"/>
          <w:szCs w:val="22"/>
        </w:rPr>
        <w:t>./202</w:t>
      </w:r>
      <w:r w:rsidR="001E53F2">
        <w:rPr>
          <w:rFonts w:ascii="Calibri" w:hAnsi="Calibri" w:cs="Calibri"/>
          <w:szCs w:val="22"/>
        </w:rPr>
        <w:t>6</w:t>
      </w:r>
      <w:r w:rsidRPr="00E24C62">
        <w:rPr>
          <w:rFonts w:ascii="Calibri" w:hAnsi="Calibri" w:cs="Calibri"/>
          <w:szCs w:val="22"/>
        </w:rPr>
        <w:t>. ostvarivat će se sljedeći programi:</w:t>
      </w:r>
    </w:p>
    <w:p w14:paraId="4AF4B2E4" w14:textId="77777777" w:rsidR="00E24C62" w:rsidRPr="00E24C62" w:rsidRDefault="00E24C62" w:rsidP="005761C8">
      <w:pPr>
        <w:rPr>
          <w:rFonts w:ascii="Calibri" w:hAnsi="Calibri" w:cs="Calibri"/>
          <w:szCs w:val="22"/>
        </w:rPr>
      </w:pPr>
    </w:p>
    <w:p w14:paraId="287FA83A" w14:textId="77777777" w:rsidR="00E24C62" w:rsidRPr="00E24C62" w:rsidRDefault="00E24C62" w:rsidP="005761C8">
      <w:pPr>
        <w:numPr>
          <w:ilvl w:val="0"/>
          <w:numId w:val="1"/>
        </w:numPr>
        <w:contextualSpacing/>
        <w:rPr>
          <w:rFonts w:ascii="Calibri" w:hAnsi="Calibri" w:cs="Calibri"/>
          <w:szCs w:val="22"/>
        </w:rPr>
      </w:pPr>
      <w:r w:rsidRPr="00E24C62">
        <w:rPr>
          <w:rFonts w:ascii="Calibri" w:hAnsi="Calibri" w:cs="Calibri"/>
          <w:szCs w:val="22"/>
        </w:rPr>
        <w:t>Redoviti desetsatni program njege, odgoja, obrazovanja, zdravstvene zaštite, prehrane i socijalne skrbi djece rane dobi,</w:t>
      </w:r>
    </w:p>
    <w:p w14:paraId="446572EA" w14:textId="77777777" w:rsidR="00E24C62" w:rsidRPr="00E24C62" w:rsidRDefault="00E24C62" w:rsidP="005761C8">
      <w:pPr>
        <w:numPr>
          <w:ilvl w:val="0"/>
          <w:numId w:val="1"/>
        </w:numPr>
        <w:contextualSpacing/>
        <w:rPr>
          <w:rFonts w:ascii="Calibri" w:hAnsi="Calibri" w:cs="Calibri"/>
          <w:szCs w:val="22"/>
        </w:rPr>
      </w:pPr>
      <w:r w:rsidRPr="00E24C62">
        <w:rPr>
          <w:rFonts w:ascii="Calibri" w:hAnsi="Calibri" w:cs="Calibri"/>
          <w:szCs w:val="22"/>
        </w:rPr>
        <w:t>Redoviti desetsatni program njege, odgoja, obrazovanja, zdravstvene zaštite, prehrane i socijalne skrbi djece predškolske dobi,</w:t>
      </w:r>
    </w:p>
    <w:p w14:paraId="02F65D8B" w14:textId="77777777" w:rsidR="00E24C62" w:rsidRPr="00E24C62" w:rsidRDefault="00E24C62" w:rsidP="005761C8">
      <w:pPr>
        <w:numPr>
          <w:ilvl w:val="0"/>
          <w:numId w:val="1"/>
        </w:numPr>
        <w:contextualSpacing/>
        <w:rPr>
          <w:rFonts w:ascii="Calibri" w:hAnsi="Calibri" w:cs="Calibri"/>
          <w:szCs w:val="22"/>
        </w:rPr>
      </w:pPr>
      <w:r w:rsidRPr="00E24C62">
        <w:rPr>
          <w:rFonts w:ascii="Calibri" w:hAnsi="Calibri" w:cs="Calibri"/>
          <w:szCs w:val="22"/>
        </w:rPr>
        <w:t>Program predškole.</w:t>
      </w:r>
    </w:p>
    <w:p w14:paraId="406F4B81" w14:textId="77777777" w:rsidR="00E24C62" w:rsidRPr="00E24C62" w:rsidRDefault="00E24C62" w:rsidP="005761C8">
      <w:pPr>
        <w:ind w:left="720"/>
        <w:contextualSpacing/>
        <w:rPr>
          <w:rFonts w:ascii="Calibri" w:hAnsi="Calibri" w:cs="Calibri"/>
          <w:szCs w:val="22"/>
        </w:rPr>
      </w:pPr>
    </w:p>
    <w:p w14:paraId="08B05B93" w14:textId="77777777" w:rsidR="00E24C62" w:rsidRPr="00E24C62" w:rsidRDefault="00E24C62" w:rsidP="005761C8">
      <w:pPr>
        <w:rPr>
          <w:rFonts w:ascii="Calibri" w:hAnsi="Calibri" w:cs="Calibri"/>
          <w:szCs w:val="22"/>
        </w:rPr>
      </w:pPr>
      <w:r w:rsidRPr="00E24C62">
        <w:rPr>
          <w:rFonts w:ascii="Calibri" w:hAnsi="Calibri" w:cs="Calibri"/>
          <w:szCs w:val="22"/>
        </w:rPr>
        <w:t>Svi programi verificirani su od strane Ministarstva znanosti i obrazovanja. Ustrojstvo programa potrebno je postaviti fleksibilno, tako da je osiguran kontinuitet u cjelovitom odgojno-obrazovnom procesu u skladu s individualnim potrebama i pravima djece te sigurnom smještaju djece u vrtiću.</w:t>
      </w:r>
    </w:p>
    <w:p w14:paraId="70B5DA5C" w14:textId="77777777" w:rsidR="00E24C62" w:rsidRPr="00E24C62" w:rsidRDefault="00E24C62" w:rsidP="005761C8">
      <w:pPr>
        <w:rPr>
          <w:rFonts w:ascii="Calibri" w:hAnsi="Calibri" w:cs="Calibri"/>
          <w:szCs w:val="22"/>
        </w:rPr>
      </w:pPr>
    </w:p>
    <w:p w14:paraId="0B86F1F6" w14:textId="19FA5243" w:rsidR="00E24C62" w:rsidRPr="00E24C62" w:rsidRDefault="00E24C62" w:rsidP="005761C8">
      <w:pPr>
        <w:pStyle w:val="Naslov2"/>
        <w:numPr>
          <w:ilvl w:val="1"/>
          <w:numId w:val="127"/>
        </w:numPr>
      </w:pPr>
      <w:bookmarkStart w:id="3" w:name="_Toc208475559"/>
      <w:bookmarkStart w:id="4" w:name="_Toc208477596"/>
      <w:r w:rsidRPr="00E24C62">
        <w:t>RADNO VRIJEME</w:t>
      </w:r>
      <w:bookmarkEnd w:id="3"/>
      <w:bookmarkEnd w:id="4"/>
    </w:p>
    <w:p w14:paraId="52FD2BA1" w14:textId="77777777" w:rsidR="00E24C62" w:rsidRPr="00E24C62" w:rsidRDefault="00E24C62" w:rsidP="005761C8">
      <w:pPr>
        <w:rPr>
          <w:rFonts w:ascii="Calibri" w:hAnsi="Calibri" w:cs="Calibri"/>
          <w:szCs w:val="22"/>
        </w:rPr>
      </w:pPr>
    </w:p>
    <w:p w14:paraId="557FA158" w14:textId="77777777" w:rsidR="00E24C62" w:rsidRPr="00E24C62" w:rsidRDefault="00E24C62" w:rsidP="005761C8">
      <w:pPr>
        <w:rPr>
          <w:rFonts w:ascii="Calibri" w:hAnsi="Calibri" w:cs="Calibri"/>
          <w:szCs w:val="22"/>
        </w:rPr>
      </w:pPr>
      <w:r w:rsidRPr="00E24C62">
        <w:rPr>
          <w:rFonts w:ascii="Calibri" w:hAnsi="Calibri" w:cs="Calibri"/>
          <w:szCs w:val="22"/>
        </w:rPr>
        <w:t>Dječji vrtić je za rad s djecom otvoren od ponedjeljka do petka od 6:00 do 16:00 sati. Tijekom godine, radno vrijeme dječjeg vrtića prilagođavat će se stvarnim potrebama djece i roditelja. Ukoliko će biti izražene potrebe za promjenama radnog vremena, rad vrtića će biti prilagođen iskazanim potrebama i mogućnostima.</w:t>
      </w:r>
    </w:p>
    <w:p w14:paraId="73D786A7" w14:textId="77777777" w:rsidR="00F52B86" w:rsidRDefault="00F52B86" w:rsidP="005761C8">
      <w:pPr>
        <w:pStyle w:val="Naslov2"/>
      </w:pPr>
      <w:bookmarkStart w:id="5" w:name="_Toc208475560"/>
    </w:p>
    <w:p w14:paraId="4C513621" w14:textId="158D5733" w:rsidR="00E24C62" w:rsidRPr="00E24C62" w:rsidRDefault="00E24C62" w:rsidP="005761C8">
      <w:pPr>
        <w:pStyle w:val="Naslov2"/>
        <w:numPr>
          <w:ilvl w:val="1"/>
          <w:numId w:val="127"/>
        </w:numPr>
      </w:pPr>
      <w:bookmarkStart w:id="6" w:name="_Toc208477597"/>
      <w:r w:rsidRPr="00E24C62">
        <w:t>STRUKTURA SKUPINA, BROJ DJECE, STRUČNO-PEDAGOŠKI RADNICI</w:t>
      </w:r>
      <w:bookmarkEnd w:id="5"/>
      <w:bookmarkEnd w:id="6"/>
    </w:p>
    <w:p w14:paraId="62965FEF" w14:textId="77777777" w:rsidR="00E24C62" w:rsidRPr="00E24C62" w:rsidRDefault="00E24C62" w:rsidP="005761C8">
      <w:pPr>
        <w:rPr>
          <w:rFonts w:ascii="Calibri" w:hAnsi="Calibri" w:cs="Calibri"/>
          <w:szCs w:val="22"/>
        </w:rPr>
      </w:pPr>
    </w:p>
    <w:p w14:paraId="3DEB4CC2" w14:textId="77777777" w:rsidR="00E24C62" w:rsidRPr="00E24C62" w:rsidRDefault="00E24C62" w:rsidP="005761C8">
      <w:pPr>
        <w:rPr>
          <w:rFonts w:ascii="Calibri" w:hAnsi="Calibri" w:cs="Calibri"/>
          <w:szCs w:val="22"/>
        </w:rPr>
      </w:pPr>
      <w:r w:rsidRPr="00E24C62">
        <w:rPr>
          <w:rFonts w:ascii="Calibri" w:hAnsi="Calibri" w:cs="Calibri"/>
          <w:szCs w:val="22"/>
        </w:rPr>
        <w:t>U nastavku slijedi tablični prikaz odgojno-obrazovnih skupina, broja upisane djece u pedagošku godinu</w:t>
      </w:r>
    </w:p>
    <w:p w14:paraId="06EC8EC3" w14:textId="77777777" w:rsidR="00E24C62" w:rsidRPr="00E24C62" w:rsidRDefault="00E24C62" w:rsidP="005761C8">
      <w:pPr>
        <w:rPr>
          <w:rFonts w:ascii="Calibri" w:hAnsi="Calibri" w:cs="Calibri"/>
          <w:szCs w:val="22"/>
        </w:rPr>
      </w:pPr>
      <w:r w:rsidRPr="00E24C62">
        <w:rPr>
          <w:rFonts w:ascii="Calibri" w:hAnsi="Calibri" w:cs="Calibri"/>
          <w:szCs w:val="22"/>
        </w:rPr>
        <w:t>2025./2026. i stručno-pedagoških radnika Dječjeg vrtića Pčelica Žakanje.</w:t>
      </w:r>
    </w:p>
    <w:p w14:paraId="3C2D91FA" w14:textId="77777777" w:rsidR="00E24C62" w:rsidRPr="00E24C62" w:rsidRDefault="00E24C62" w:rsidP="005761C8">
      <w:pPr>
        <w:rPr>
          <w:rFonts w:ascii="Calibri" w:hAnsi="Calibri" w:cs="Calibri"/>
          <w:szCs w:val="22"/>
        </w:rPr>
      </w:pPr>
    </w:p>
    <w:tbl>
      <w:tblPr>
        <w:tblStyle w:val="Reetkatablice"/>
        <w:tblW w:w="0" w:type="auto"/>
        <w:tblLook w:val="04A0" w:firstRow="1" w:lastRow="0" w:firstColumn="1" w:lastColumn="0" w:noHBand="0" w:noVBand="1"/>
      </w:tblPr>
      <w:tblGrid>
        <w:gridCol w:w="2265"/>
        <w:gridCol w:w="2265"/>
        <w:gridCol w:w="2266"/>
        <w:gridCol w:w="2266"/>
      </w:tblGrid>
      <w:tr w:rsidR="00E24C62" w:rsidRPr="00E24C62" w14:paraId="3EBBB570" w14:textId="77777777" w:rsidTr="001C4F67">
        <w:tc>
          <w:tcPr>
            <w:tcW w:w="2265" w:type="dxa"/>
          </w:tcPr>
          <w:p w14:paraId="3B45F412" w14:textId="77777777" w:rsidR="00E24C62" w:rsidRPr="00E24C62" w:rsidRDefault="00E24C62" w:rsidP="005761C8">
            <w:pPr>
              <w:jc w:val="center"/>
              <w:rPr>
                <w:rFonts w:ascii="Calibri" w:hAnsi="Calibri" w:cs="Calibri"/>
                <w:b/>
                <w:bCs/>
                <w:szCs w:val="22"/>
              </w:rPr>
            </w:pPr>
            <w:r w:rsidRPr="00E24C62">
              <w:rPr>
                <w:rFonts w:ascii="Calibri" w:hAnsi="Calibri" w:cs="Calibri"/>
                <w:b/>
                <w:bCs/>
                <w:szCs w:val="22"/>
              </w:rPr>
              <w:t>Program (skupina)</w:t>
            </w:r>
          </w:p>
        </w:tc>
        <w:tc>
          <w:tcPr>
            <w:tcW w:w="2265" w:type="dxa"/>
          </w:tcPr>
          <w:p w14:paraId="05B11EA0" w14:textId="77777777" w:rsidR="00E24C62" w:rsidRPr="00E24C62" w:rsidRDefault="00E24C62" w:rsidP="005761C8">
            <w:pPr>
              <w:jc w:val="center"/>
              <w:rPr>
                <w:rFonts w:ascii="Calibri" w:hAnsi="Calibri" w:cs="Calibri"/>
                <w:b/>
                <w:bCs/>
                <w:szCs w:val="22"/>
              </w:rPr>
            </w:pPr>
            <w:r w:rsidRPr="00E24C62">
              <w:rPr>
                <w:rFonts w:ascii="Calibri" w:hAnsi="Calibri" w:cs="Calibri"/>
                <w:b/>
                <w:bCs/>
                <w:szCs w:val="22"/>
              </w:rPr>
              <w:t>Broj djece</w:t>
            </w:r>
          </w:p>
        </w:tc>
        <w:tc>
          <w:tcPr>
            <w:tcW w:w="2266" w:type="dxa"/>
          </w:tcPr>
          <w:p w14:paraId="76F0898F" w14:textId="77777777" w:rsidR="00E24C62" w:rsidRPr="00E24C62" w:rsidRDefault="00E24C62" w:rsidP="005761C8">
            <w:pPr>
              <w:jc w:val="center"/>
              <w:rPr>
                <w:rFonts w:ascii="Calibri" w:hAnsi="Calibri" w:cs="Calibri"/>
                <w:b/>
                <w:bCs/>
                <w:szCs w:val="22"/>
              </w:rPr>
            </w:pPr>
            <w:r w:rsidRPr="00E24C62">
              <w:rPr>
                <w:rFonts w:ascii="Calibri" w:hAnsi="Calibri" w:cs="Calibri"/>
                <w:b/>
                <w:bCs/>
                <w:szCs w:val="22"/>
              </w:rPr>
              <w:t>Stručni djelatnici</w:t>
            </w:r>
          </w:p>
        </w:tc>
        <w:tc>
          <w:tcPr>
            <w:tcW w:w="2266" w:type="dxa"/>
          </w:tcPr>
          <w:p w14:paraId="04DA1DF3" w14:textId="77777777" w:rsidR="00E24C62" w:rsidRPr="00E24C62" w:rsidRDefault="00E24C62" w:rsidP="005761C8">
            <w:pPr>
              <w:jc w:val="center"/>
              <w:rPr>
                <w:rFonts w:ascii="Calibri" w:hAnsi="Calibri" w:cs="Calibri"/>
                <w:b/>
                <w:bCs/>
                <w:szCs w:val="22"/>
              </w:rPr>
            </w:pPr>
            <w:r w:rsidRPr="00E24C62">
              <w:rPr>
                <w:rFonts w:ascii="Calibri" w:hAnsi="Calibri" w:cs="Calibri"/>
                <w:b/>
                <w:bCs/>
                <w:szCs w:val="22"/>
              </w:rPr>
              <w:t>Stručnost</w:t>
            </w:r>
          </w:p>
        </w:tc>
      </w:tr>
      <w:tr w:rsidR="00E24C62" w:rsidRPr="00E24C62" w14:paraId="35FA6C2E" w14:textId="77777777" w:rsidTr="001C4F67">
        <w:tc>
          <w:tcPr>
            <w:tcW w:w="2265" w:type="dxa"/>
          </w:tcPr>
          <w:p w14:paraId="422C7270" w14:textId="77777777" w:rsidR="00E24C62" w:rsidRPr="00E24C62" w:rsidRDefault="00E24C62" w:rsidP="005761C8">
            <w:pPr>
              <w:jc w:val="left"/>
              <w:rPr>
                <w:rFonts w:ascii="Calibri" w:hAnsi="Calibri" w:cs="Calibri"/>
                <w:szCs w:val="22"/>
              </w:rPr>
            </w:pPr>
            <w:r w:rsidRPr="00E24C62">
              <w:rPr>
                <w:rFonts w:ascii="Calibri" w:hAnsi="Calibri" w:cs="Calibri"/>
                <w:szCs w:val="22"/>
              </w:rPr>
              <w:t>Redoviti 10-satni program</w:t>
            </w:r>
          </w:p>
          <w:p w14:paraId="3E2F09FB" w14:textId="77777777" w:rsidR="00E24C62" w:rsidRPr="00E24C62" w:rsidRDefault="00E24C62" w:rsidP="005761C8">
            <w:pPr>
              <w:jc w:val="left"/>
              <w:rPr>
                <w:rFonts w:ascii="Calibri" w:hAnsi="Calibri" w:cs="Calibri"/>
                <w:szCs w:val="22"/>
              </w:rPr>
            </w:pPr>
            <w:r w:rsidRPr="00E24C62">
              <w:rPr>
                <w:rFonts w:ascii="Calibri" w:hAnsi="Calibri" w:cs="Calibri"/>
                <w:szCs w:val="22"/>
              </w:rPr>
              <w:t>Dobno mješovita jaslička skupina „Tratinčice“</w:t>
            </w:r>
          </w:p>
        </w:tc>
        <w:tc>
          <w:tcPr>
            <w:tcW w:w="2265" w:type="dxa"/>
          </w:tcPr>
          <w:p w14:paraId="2D9EAD1D" w14:textId="77777777" w:rsidR="00E24C62" w:rsidRPr="00E24C62" w:rsidRDefault="00E24C62" w:rsidP="005761C8">
            <w:pPr>
              <w:jc w:val="center"/>
              <w:rPr>
                <w:rFonts w:ascii="Calibri" w:hAnsi="Calibri" w:cs="Calibri"/>
                <w:szCs w:val="22"/>
              </w:rPr>
            </w:pPr>
            <w:r w:rsidRPr="00E24C62">
              <w:rPr>
                <w:rFonts w:ascii="Calibri" w:hAnsi="Calibri" w:cs="Calibri"/>
                <w:szCs w:val="22"/>
              </w:rPr>
              <w:t>14</w:t>
            </w:r>
          </w:p>
        </w:tc>
        <w:tc>
          <w:tcPr>
            <w:tcW w:w="2266" w:type="dxa"/>
          </w:tcPr>
          <w:p w14:paraId="3B63FD97" w14:textId="77777777" w:rsidR="00E24C62" w:rsidRPr="00E24C62" w:rsidRDefault="00E24C62" w:rsidP="005761C8">
            <w:pPr>
              <w:jc w:val="left"/>
              <w:rPr>
                <w:rFonts w:ascii="Calibri" w:hAnsi="Calibri" w:cs="Calibri"/>
                <w:szCs w:val="22"/>
              </w:rPr>
            </w:pPr>
            <w:r w:rsidRPr="00E24C62">
              <w:rPr>
                <w:rFonts w:ascii="Calibri" w:hAnsi="Calibri" w:cs="Calibri"/>
                <w:szCs w:val="22"/>
              </w:rPr>
              <w:t>Marina Pereško</w:t>
            </w:r>
          </w:p>
          <w:p w14:paraId="06044B59" w14:textId="77777777" w:rsidR="00E24C62" w:rsidRPr="00E24C62" w:rsidRDefault="00E24C62" w:rsidP="005761C8">
            <w:pPr>
              <w:jc w:val="left"/>
              <w:rPr>
                <w:rFonts w:ascii="Calibri" w:hAnsi="Calibri" w:cs="Calibri"/>
                <w:szCs w:val="22"/>
              </w:rPr>
            </w:pPr>
            <w:r w:rsidRPr="00E24C62">
              <w:rPr>
                <w:rFonts w:ascii="Calibri" w:hAnsi="Calibri" w:cs="Calibri"/>
                <w:szCs w:val="22"/>
              </w:rPr>
              <w:t>Patricija Jalševac</w:t>
            </w:r>
          </w:p>
        </w:tc>
        <w:tc>
          <w:tcPr>
            <w:tcW w:w="2266" w:type="dxa"/>
          </w:tcPr>
          <w:p w14:paraId="6DCB3F5D"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Odgojiteljica</w:t>
            </w:r>
          </w:p>
          <w:p w14:paraId="294ACF2B"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Odgojiteljica</w:t>
            </w:r>
          </w:p>
        </w:tc>
      </w:tr>
      <w:tr w:rsidR="00E24C62" w:rsidRPr="00E24C62" w14:paraId="2B07FAFE" w14:textId="77777777" w:rsidTr="001C4F67">
        <w:tc>
          <w:tcPr>
            <w:tcW w:w="2265" w:type="dxa"/>
          </w:tcPr>
          <w:p w14:paraId="6314E618" w14:textId="77777777" w:rsidR="00E24C62" w:rsidRPr="00E24C62" w:rsidRDefault="00E24C62" w:rsidP="005761C8">
            <w:pPr>
              <w:jc w:val="left"/>
              <w:rPr>
                <w:rFonts w:ascii="Calibri" w:hAnsi="Calibri" w:cs="Calibri"/>
                <w:szCs w:val="22"/>
              </w:rPr>
            </w:pPr>
            <w:r w:rsidRPr="00E24C62">
              <w:rPr>
                <w:rFonts w:ascii="Calibri" w:hAnsi="Calibri" w:cs="Calibri"/>
                <w:szCs w:val="22"/>
              </w:rPr>
              <w:lastRenderedPageBreak/>
              <w:t>Redoviti 10-satni program</w:t>
            </w:r>
          </w:p>
          <w:p w14:paraId="33CC0834" w14:textId="77777777" w:rsidR="00E24C62" w:rsidRPr="00E24C62" w:rsidRDefault="00E24C62" w:rsidP="005761C8">
            <w:pPr>
              <w:jc w:val="left"/>
              <w:rPr>
                <w:rFonts w:ascii="Calibri" w:hAnsi="Calibri" w:cs="Calibri"/>
                <w:szCs w:val="22"/>
              </w:rPr>
            </w:pPr>
            <w:r w:rsidRPr="00E24C62">
              <w:rPr>
                <w:rFonts w:ascii="Calibri" w:hAnsi="Calibri" w:cs="Calibri"/>
                <w:szCs w:val="22"/>
              </w:rPr>
              <w:t>Dobno mješovita vrtićka skupina „Maslačci“</w:t>
            </w:r>
          </w:p>
        </w:tc>
        <w:tc>
          <w:tcPr>
            <w:tcW w:w="2265" w:type="dxa"/>
          </w:tcPr>
          <w:p w14:paraId="3563726E" w14:textId="77777777" w:rsidR="00E24C62" w:rsidRPr="00E24C62" w:rsidRDefault="00E24C62" w:rsidP="005761C8">
            <w:pPr>
              <w:jc w:val="center"/>
              <w:rPr>
                <w:rFonts w:ascii="Calibri" w:hAnsi="Calibri" w:cs="Calibri"/>
                <w:szCs w:val="22"/>
              </w:rPr>
            </w:pPr>
            <w:r w:rsidRPr="00E24C62">
              <w:rPr>
                <w:rFonts w:ascii="Calibri" w:hAnsi="Calibri" w:cs="Calibri"/>
                <w:szCs w:val="22"/>
              </w:rPr>
              <w:t>22</w:t>
            </w:r>
          </w:p>
        </w:tc>
        <w:tc>
          <w:tcPr>
            <w:tcW w:w="2266" w:type="dxa"/>
          </w:tcPr>
          <w:p w14:paraId="4329C100" w14:textId="77777777" w:rsidR="00E24C62" w:rsidRPr="00E24C62" w:rsidRDefault="00E24C62" w:rsidP="005761C8">
            <w:pPr>
              <w:jc w:val="left"/>
              <w:rPr>
                <w:rFonts w:ascii="Calibri" w:hAnsi="Calibri" w:cs="Calibri"/>
                <w:szCs w:val="22"/>
              </w:rPr>
            </w:pPr>
            <w:r w:rsidRPr="00E24C62">
              <w:rPr>
                <w:rFonts w:ascii="Calibri" w:hAnsi="Calibri" w:cs="Calibri"/>
                <w:szCs w:val="22"/>
              </w:rPr>
              <w:t>Iva Rahija</w:t>
            </w:r>
          </w:p>
          <w:p w14:paraId="33DDEB14" w14:textId="77777777" w:rsidR="00E24C62" w:rsidRPr="00E24C62" w:rsidRDefault="00E24C62" w:rsidP="005761C8">
            <w:pPr>
              <w:jc w:val="left"/>
              <w:rPr>
                <w:rFonts w:ascii="Calibri" w:hAnsi="Calibri" w:cs="Calibri"/>
                <w:szCs w:val="22"/>
              </w:rPr>
            </w:pPr>
            <w:r w:rsidRPr="00E24C62">
              <w:rPr>
                <w:rFonts w:ascii="Calibri" w:hAnsi="Calibri" w:cs="Calibri"/>
                <w:szCs w:val="22"/>
              </w:rPr>
              <w:t>Maja Bukovac (roditeljski dopust)</w:t>
            </w:r>
          </w:p>
          <w:p w14:paraId="63901C14" w14:textId="77777777" w:rsidR="00E24C62" w:rsidRPr="00E24C62" w:rsidRDefault="00E24C62" w:rsidP="005761C8">
            <w:pPr>
              <w:jc w:val="left"/>
              <w:rPr>
                <w:rFonts w:ascii="Calibri" w:hAnsi="Calibri" w:cs="Calibri"/>
                <w:szCs w:val="22"/>
              </w:rPr>
            </w:pPr>
            <w:r w:rsidRPr="00E24C62">
              <w:rPr>
                <w:rFonts w:ascii="Calibri" w:hAnsi="Calibri" w:cs="Calibri"/>
                <w:szCs w:val="22"/>
              </w:rPr>
              <w:t>Ivana Borković (zamjena za M. Bukovac)</w:t>
            </w:r>
          </w:p>
        </w:tc>
        <w:tc>
          <w:tcPr>
            <w:tcW w:w="2266" w:type="dxa"/>
          </w:tcPr>
          <w:p w14:paraId="2A9225DA"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Odgojiteljica</w:t>
            </w:r>
          </w:p>
          <w:p w14:paraId="43C2D5F7"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Odgojiteljica</w:t>
            </w:r>
          </w:p>
          <w:p w14:paraId="2497404B" w14:textId="77777777" w:rsidR="00E24C62" w:rsidRPr="00E24C62" w:rsidRDefault="00E24C62" w:rsidP="005761C8">
            <w:pPr>
              <w:jc w:val="left"/>
              <w:rPr>
                <w:rFonts w:ascii="Calibri" w:hAnsi="Calibri" w:cs="Calibri"/>
                <w:szCs w:val="22"/>
              </w:rPr>
            </w:pPr>
          </w:p>
          <w:p w14:paraId="598A55BC" w14:textId="77777777" w:rsidR="00E24C62" w:rsidRPr="00E24C62" w:rsidRDefault="00E24C62" w:rsidP="005761C8">
            <w:pPr>
              <w:jc w:val="left"/>
              <w:rPr>
                <w:rFonts w:ascii="Calibri" w:hAnsi="Calibri" w:cs="Calibri"/>
                <w:szCs w:val="22"/>
              </w:rPr>
            </w:pPr>
            <w:r w:rsidRPr="00E24C62">
              <w:rPr>
                <w:rFonts w:ascii="Calibri" w:hAnsi="Calibri" w:cs="Calibri"/>
                <w:szCs w:val="22"/>
              </w:rPr>
              <w:t>Nestručna zamjena</w:t>
            </w:r>
          </w:p>
        </w:tc>
      </w:tr>
      <w:tr w:rsidR="00E24C62" w:rsidRPr="00E24C62" w14:paraId="0A2A0FAD" w14:textId="77777777" w:rsidTr="001C4F67">
        <w:tc>
          <w:tcPr>
            <w:tcW w:w="2265" w:type="dxa"/>
          </w:tcPr>
          <w:p w14:paraId="6C34B91D" w14:textId="77777777" w:rsidR="00E24C62" w:rsidRPr="00E24C62" w:rsidRDefault="00E24C62" w:rsidP="005761C8">
            <w:pPr>
              <w:jc w:val="left"/>
              <w:rPr>
                <w:rFonts w:ascii="Calibri" w:hAnsi="Calibri" w:cs="Calibri"/>
                <w:szCs w:val="22"/>
              </w:rPr>
            </w:pPr>
            <w:r w:rsidRPr="00E24C62">
              <w:rPr>
                <w:rFonts w:ascii="Calibri" w:hAnsi="Calibri" w:cs="Calibri"/>
                <w:szCs w:val="22"/>
              </w:rPr>
              <w:t>Redoviti 10-satni program</w:t>
            </w:r>
          </w:p>
          <w:p w14:paraId="3DAE7B61" w14:textId="77777777" w:rsidR="00E24C62" w:rsidRPr="00E24C62" w:rsidRDefault="00E24C62" w:rsidP="005761C8">
            <w:pPr>
              <w:jc w:val="left"/>
              <w:rPr>
                <w:rFonts w:ascii="Calibri" w:hAnsi="Calibri" w:cs="Calibri"/>
                <w:szCs w:val="22"/>
              </w:rPr>
            </w:pPr>
            <w:r w:rsidRPr="00E24C62">
              <w:rPr>
                <w:rFonts w:ascii="Calibri" w:hAnsi="Calibri" w:cs="Calibri"/>
                <w:szCs w:val="22"/>
              </w:rPr>
              <w:t>Dobno mješovita vrtićka skupina „Suncokreti“</w:t>
            </w:r>
          </w:p>
        </w:tc>
        <w:tc>
          <w:tcPr>
            <w:tcW w:w="2265" w:type="dxa"/>
          </w:tcPr>
          <w:p w14:paraId="69C01D2A" w14:textId="77777777" w:rsidR="00E24C62" w:rsidRPr="00E24C62" w:rsidRDefault="00E24C62" w:rsidP="005761C8">
            <w:pPr>
              <w:jc w:val="center"/>
              <w:rPr>
                <w:rFonts w:ascii="Calibri" w:hAnsi="Calibri" w:cs="Calibri"/>
                <w:szCs w:val="22"/>
              </w:rPr>
            </w:pPr>
            <w:r w:rsidRPr="00E24C62">
              <w:rPr>
                <w:rFonts w:ascii="Calibri" w:hAnsi="Calibri" w:cs="Calibri"/>
                <w:szCs w:val="22"/>
              </w:rPr>
              <w:t>24</w:t>
            </w:r>
          </w:p>
        </w:tc>
        <w:tc>
          <w:tcPr>
            <w:tcW w:w="2266" w:type="dxa"/>
          </w:tcPr>
          <w:p w14:paraId="0A2BC7CD" w14:textId="77777777" w:rsidR="00E24C62" w:rsidRPr="00E24C62" w:rsidRDefault="00E24C62" w:rsidP="005761C8">
            <w:pPr>
              <w:jc w:val="left"/>
              <w:rPr>
                <w:rFonts w:ascii="Calibri" w:hAnsi="Calibri" w:cs="Calibri"/>
                <w:szCs w:val="22"/>
              </w:rPr>
            </w:pPr>
            <w:r w:rsidRPr="00E24C62">
              <w:rPr>
                <w:rFonts w:ascii="Calibri" w:hAnsi="Calibri" w:cs="Calibri"/>
                <w:szCs w:val="22"/>
              </w:rPr>
              <w:t>Danica Fric</w:t>
            </w:r>
          </w:p>
          <w:p w14:paraId="4C9CBA65" w14:textId="77777777" w:rsidR="00E24C62" w:rsidRPr="00E24C62" w:rsidRDefault="00E24C62" w:rsidP="005761C8">
            <w:pPr>
              <w:jc w:val="left"/>
              <w:rPr>
                <w:rFonts w:ascii="Calibri" w:hAnsi="Calibri" w:cs="Calibri"/>
                <w:szCs w:val="22"/>
              </w:rPr>
            </w:pPr>
            <w:r w:rsidRPr="00E24C62">
              <w:rPr>
                <w:rFonts w:ascii="Calibri" w:hAnsi="Calibri" w:cs="Calibri"/>
                <w:szCs w:val="22"/>
              </w:rPr>
              <w:t>Maja Gržan</w:t>
            </w:r>
          </w:p>
        </w:tc>
        <w:tc>
          <w:tcPr>
            <w:tcW w:w="2266" w:type="dxa"/>
          </w:tcPr>
          <w:p w14:paraId="33A79400"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Odgojiteljica</w:t>
            </w:r>
          </w:p>
          <w:p w14:paraId="3EE59FA3" w14:textId="77777777" w:rsidR="00E24C62" w:rsidRPr="00E24C62" w:rsidRDefault="00E24C62" w:rsidP="005761C8">
            <w:pPr>
              <w:jc w:val="left"/>
              <w:rPr>
                <w:rFonts w:ascii="Calibri" w:hAnsi="Calibri" w:cs="Calibri"/>
                <w:szCs w:val="22"/>
              </w:rPr>
            </w:pPr>
            <w:r w:rsidRPr="00E24C62">
              <w:rPr>
                <w:rFonts w:ascii="Calibri" w:hAnsi="Calibri" w:cs="Calibri"/>
                <w:szCs w:val="22"/>
              </w:rPr>
              <w:t>Nestručna zamjena</w:t>
            </w:r>
          </w:p>
        </w:tc>
      </w:tr>
      <w:tr w:rsidR="00E24C62" w:rsidRPr="00E24C62" w14:paraId="30BA1917" w14:textId="77777777" w:rsidTr="001C4F67">
        <w:tc>
          <w:tcPr>
            <w:tcW w:w="2265" w:type="dxa"/>
          </w:tcPr>
          <w:p w14:paraId="0AA82310" w14:textId="77777777" w:rsidR="00E24C62" w:rsidRPr="00E24C62" w:rsidRDefault="00E24C62" w:rsidP="005761C8">
            <w:pPr>
              <w:jc w:val="left"/>
              <w:rPr>
                <w:rFonts w:ascii="Calibri" w:hAnsi="Calibri" w:cs="Calibri"/>
                <w:szCs w:val="22"/>
              </w:rPr>
            </w:pPr>
            <w:r w:rsidRPr="00E24C62">
              <w:rPr>
                <w:rFonts w:ascii="Calibri" w:hAnsi="Calibri" w:cs="Calibri"/>
                <w:szCs w:val="22"/>
              </w:rPr>
              <w:t>Program predškole za djecu uključenu u redoviti 10-satni program i za djecu koja nisu uključena u redoviti program</w:t>
            </w:r>
          </w:p>
        </w:tc>
        <w:tc>
          <w:tcPr>
            <w:tcW w:w="2265" w:type="dxa"/>
          </w:tcPr>
          <w:p w14:paraId="6F55CDAA" w14:textId="77777777" w:rsidR="00E24C62" w:rsidRPr="00E24C62" w:rsidRDefault="00E24C62" w:rsidP="005761C8">
            <w:pPr>
              <w:jc w:val="center"/>
              <w:rPr>
                <w:rFonts w:ascii="Calibri" w:hAnsi="Calibri" w:cs="Calibri"/>
                <w:szCs w:val="22"/>
              </w:rPr>
            </w:pPr>
            <w:r w:rsidRPr="00E24C62">
              <w:rPr>
                <w:rFonts w:ascii="Calibri" w:hAnsi="Calibri" w:cs="Calibri"/>
                <w:szCs w:val="22"/>
              </w:rPr>
              <w:t>9 + 2</w:t>
            </w:r>
          </w:p>
        </w:tc>
        <w:tc>
          <w:tcPr>
            <w:tcW w:w="2266" w:type="dxa"/>
          </w:tcPr>
          <w:p w14:paraId="49BFDD15" w14:textId="77777777" w:rsidR="00E24C62" w:rsidRPr="00E24C62" w:rsidRDefault="00E24C62" w:rsidP="005761C8">
            <w:pPr>
              <w:rPr>
                <w:rFonts w:ascii="Calibri" w:hAnsi="Calibri" w:cs="Calibri"/>
                <w:szCs w:val="22"/>
              </w:rPr>
            </w:pPr>
            <w:r w:rsidRPr="00E24C62">
              <w:rPr>
                <w:rFonts w:ascii="Calibri" w:hAnsi="Calibri" w:cs="Calibri"/>
                <w:szCs w:val="22"/>
              </w:rPr>
              <w:t>Danica Fric</w:t>
            </w:r>
          </w:p>
        </w:tc>
        <w:tc>
          <w:tcPr>
            <w:tcW w:w="2266" w:type="dxa"/>
          </w:tcPr>
          <w:p w14:paraId="60913EE0"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Odgojiteljica</w:t>
            </w:r>
          </w:p>
          <w:p w14:paraId="3F2605D2" w14:textId="77777777" w:rsidR="00E24C62" w:rsidRPr="00E24C62" w:rsidRDefault="00E24C62" w:rsidP="005761C8">
            <w:pPr>
              <w:rPr>
                <w:rFonts w:ascii="Calibri" w:hAnsi="Calibri" w:cs="Calibri"/>
                <w:szCs w:val="22"/>
              </w:rPr>
            </w:pPr>
          </w:p>
        </w:tc>
      </w:tr>
      <w:tr w:rsidR="00E24C62" w:rsidRPr="00E24C62" w14:paraId="75A81B21" w14:textId="77777777" w:rsidTr="001C4F67">
        <w:tc>
          <w:tcPr>
            <w:tcW w:w="2265" w:type="dxa"/>
          </w:tcPr>
          <w:p w14:paraId="6E614BFD" w14:textId="77777777" w:rsidR="00E24C62" w:rsidRPr="00E24C62" w:rsidRDefault="00E24C62" w:rsidP="005761C8">
            <w:pPr>
              <w:rPr>
                <w:rFonts w:ascii="Calibri" w:hAnsi="Calibri" w:cs="Calibri"/>
                <w:szCs w:val="22"/>
              </w:rPr>
            </w:pPr>
          </w:p>
        </w:tc>
        <w:tc>
          <w:tcPr>
            <w:tcW w:w="2265" w:type="dxa"/>
          </w:tcPr>
          <w:p w14:paraId="25AD1170" w14:textId="77777777" w:rsidR="00E24C62" w:rsidRPr="00E24C62" w:rsidRDefault="00E24C62" w:rsidP="005761C8">
            <w:pPr>
              <w:rPr>
                <w:rFonts w:ascii="Calibri" w:hAnsi="Calibri" w:cs="Calibri"/>
                <w:szCs w:val="22"/>
              </w:rPr>
            </w:pPr>
          </w:p>
        </w:tc>
        <w:tc>
          <w:tcPr>
            <w:tcW w:w="2266" w:type="dxa"/>
          </w:tcPr>
          <w:p w14:paraId="7B82B825" w14:textId="77777777" w:rsidR="00E24C62" w:rsidRPr="00E24C62" w:rsidRDefault="00E24C62" w:rsidP="005761C8">
            <w:pPr>
              <w:rPr>
                <w:rFonts w:ascii="Calibri" w:hAnsi="Calibri" w:cs="Calibri"/>
                <w:szCs w:val="22"/>
              </w:rPr>
            </w:pPr>
            <w:r w:rsidRPr="00E24C62">
              <w:rPr>
                <w:rFonts w:ascii="Calibri" w:hAnsi="Calibri" w:cs="Calibri"/>
                <w:szCs w:val="22"/>
              </w:rPr>
              <w:t>Barbara Cerjanec</w:t>
            </w:r>
          </w:p>
        </w:tc>
        <w:tc>
          <w:tcPr>
            <w:tcW w:w="2266" w:type="dxa"/>
          </w:tcPr>
          <w:p w14:paraId="60DF6810" w14:textId="77777777" w:rsidR="00E24C62" w:rsidRPr="00E24C62" w:rsidRDefault="00E24C62" w:rsidP="005761C8">
            <w:pPr>
              <w:rPr>
                <w:rFonts w:ascii="Calibri" w:hAnsi="Calibri" w:cs="Calibri"/>
                <w:szCs w:val="22"/>
              </w:rPr>
            </w:pPr>
            <w:r w:rsidRPr="00E24C62">
              <w:rPr>
                <w:rFonts w:ascii="Calibri" w:hAnsi="Calibri" w:cs="Calibri"/>
                <w:szCs w:val="22"/>
              </w:rPr>
              <w:t>Ravnateljica</w:t>
            </w:r>
          </w:p>
        </w:tc>
      </w:tr>
      <w:tr w:rsidR="00E24C62" w:rsidRPr="00E24C62" w14:paraId="588042B0" w14:textId="77777777" w:rsidTr="001C4F67">
        <w:tc>
          <w:tcPr>
            <w:tcW w:w="2265" w:type="dxa"/>
          </w:tcPr>
          <w:p w14:paraId="4D25C1B7" w14:textId="77777777" w:rsidR="00E24C62" w:rsidRPr="00E24C62" w:rsidRDefault="00E24C62" w:rsidP="005761C8">
            <w:pPr>
              <w:rPr>
                <w:rFonts w:ascii="Calibri" w:hAnsi="Calibri" w:cs="Calibri"/>
                <w:szCs w:val="22"/>
              </w:rPr>
            </w:pPr>
          </w:p>
        </w:tc>
        <w:tc>
          <w:tcPr>
            <w:tcW w:w="2265" w:type="dxa"/>
          </w:tcPr>
          <w:p w14:paraId="3C8565B8" w14:textId="77777777" w:rsidR="00E24C62" w:rsidRPr="00E24C62" w:rsidRDefault="00E24C62" w:rsidP="005761C8">
            <w:pPr>
              <w:rPr>
                <w:rFonts w:ascii="Calibri" w:hAnsi="Calibri" w:cs="Calibri"/>
                <w:szCs w:val="22"/>
              </w:rPr>
            </w:pPr>
          </w:p>
        </w:tc>
        <w:tc>
          <w:tcPr>
            <w:tcW w:w="2266" w:type="dxa"/>
          </w:tcPr>
          <w:p w14:paraId="649C0E52" w14:textId="77777777" w:rsidR="00E24C62" w:rsidRPr="00E24C62" w:rsidRDefault="00E24C62" w:rsidP="005761C8">
            <w:pPr>
              <w:rPr>
                <w:rFonts w:ascii="Calibri" w:hAnsi="Calibri" w:cs="Calibri"/>
                <w:szCs w:val="22"/>
              </w:rPr>
            </w:pPr>
            <w:r w:rsidRPr="00E24C62">
              <w:rPr>
                <w:rFonts w:ascii="Calibri" w:hAnsi="Calibri" w:cs="Calibri"/>
                <w:szCs w:val="22"/>
              </w:rPr>
              <w:t>Maja Jakić</w:t>
            </w:r>
          </w:p>
        </w:tc>
        <w:tc>
          <w:tcPr>
            <w:tcW w:w="2266" w:type="dxa"/>
          </w:tcPr>
          <w:p w14:paraId="51DE4EC2" w14:textId="77777777" w:rsidR="00E24C62" w:rsidRPr="00E24C62" w:rsidRDefault="00E24C62" w:rsidP="005761C8">
            <w:pPr>
              <w:jc w:val="left"/>
              <w:rPr>
                <w:rFonts w:ascii="Calibri" w:hAnsi="Calibri" w:cs="Calibri"/>
                <w:szCs w:val="22"/>
              </w:rPr>
            </w:pPr>
            <w:r w:rsidRPr="00E24C62">
              <w:rPr>
                <w:rFonts w:ascii="Calibri" w:hAnsi="Calibri" w:cs="Calibri"/>
                <w:szCs w:val="22"/>
              </w:rPr>
              <w:t>Stručni suradnik pedagog</w:t>
            </w:r>
          </w:p>
        </w:tc>
      </w:tr>
      <w:tr w:rsidR="00E24C62" w:rsidRPr="00E24C62" w14:paraId="0ADA2487" w14:textId="77777777" w:rsidTr="001C4F67">
        <w:tc>
          <w:tcPr>
            <w:tcW w:w="2265" w:type="dxa"/>
          </w:tcPr>
          <w:p w14:paraId="4B8B4E73" w14:textId="77777777" w:rsidR="00E24C62" w:rsidRPr="00E24C62" w:rsidRDefault="00E24C62" w:rsidP="005761C8">
            <w:pPr>
              <w:rPr>
                <w:rFonts w:ascii="Calibri" w:hAnsi="Calibri" w:cs="Calibri"/>
                <w:szCs w:val="22"/>
              </w:rPr>
            </w:pPr>
          </w:p>
        </w:tc>
        <w:tc>
          <w:tcPr>
            <w:tcW w:w="2265" w:type="dxa"/>
          </w:tcPr>
          <w:p w14:paraId="3A4D7CED" w14:textId="77777777" w:rsidR="00E24C62" w:rsidRPr="00E24C62" w:rsidRDefault="00E24C62" w:rsidP="005761C8">
            <w:pPr>
              <w:rPr>
                <w:rFonts w:ascii="Calibri" w:hAnsi="Calibri" w:cs="Calibri"/>
                <w:szCs w:val="22"/>
              </w:rPr>
            </w:pPr>
          </w:p>
        </w:tc>
        <w:tc>
          <w:tcPr>
            <w:tcW w:w="2266" w:type="dxa"/>
          </w:tcPr>
          <w:p w14:paraId="49BE6032" w14:textId="77777777" w:rsidR="00E24C62" w:rsidRPr="00E24C62" w:rsidRDefault="00E24C62" w:rsidP="005761C8">
            <w:pPr>
              <w:rPr>
                <w:rFonts w:ascii="Calibri" w:hAnsi="Calibri" w:cs="Calibri"/>
                <w:szCs w:val="22"/>
              </w:rPr>
            </w:pPr>
            <w:r w:rsidRPr="00E24C62">
              <w:rPr>
                <w:rFonts w:ascii="Calibri" w:hAnsi="Calibri" w:cs="Calibri"/>
                <w:szCs w:val="22"/>
              </w:rPr>
              <w:t>Mihaela Magdić</w:t>
            </w:r>
          </w:p>
        </w:tc>
        <w:tc>
          <w:tcPr>
            <w:tcW w:w="2266" w:type="dxa"/>
          </w:tcPr>
          <w:p w14:paraId="277D3EAC"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r>
      <w:tr w:rsidR="00E24C62" w:rsidRPr="00E24C62" w14:paraId="619087FB" w14:textId="77777777" w:rsidTr="001C4F67">
        <w:tc>
          <w:tcPr>
            <w:tcW w:w="2265" w:type="dxa"/>
          </w:tcPr>
          <w:p w14:paraId="6DB812ED" w14:textId="77777777" w:rsidR="00E24C62" w:rsidRPr="00E24C62" w:rsidRDefault="00E24C62" w:rsidP="005761C8">
            <w:pPr>
              <w:rPr>
                <w:rFonts w:ascii="Calibri" w:hAnsi="Calibri" w:cs="Calibri"/>
                <w:szCs w:val="22"/>
              </w:rPr>
            </w:pPr>
            <w:r w:rsidRPr="00E24C62">
              <w:rPr>
                <w:rFonts w:ascii="Calibri" w:hAnsi="Calibri" w:cs="Calibri"/>
                <w:szCs w:val="22"/>
              </w:rPr>
              <w:t>UKUPNO</w:t>
            </w:r>
          </w:p>
        </w:tc>
        <w:tc>
          <w:tcPr>
            <w:tcW w:w="2265" w:type="dxa"/>
          </w:tcPr>
          <w:p w14:paraId="49BAFDAA" w14:textId="77777777" w:rsidR="00E24C62" w:rsidRPr="00E24C62" w:rsidRDefault="00E24C62" w:rsidP="002B2929">
            <w:pPr>
              <w:jc w:val="center"/>
              <w:rPr>
                <w:rFonts w:ascii="Calibri" w:hAnsi="Calibri" w:cs="Calibri"/>
                <w:szCs w:val="22"/>
              </w:rPr>
            </w:pPr>
            <w:r w:rsidRPr="00E24C62">
              <w:rPr>
                <w:rFonts w:ascii="Calibri" w:hAnsi="Calibri" w:cs="Calibri"/>
                <w:szCs w:val="22"/>
              </w:rPr>
              <w:t>60 + 2</w:t>
            </w:r>
          </w:p>
        </w:tc>
        <w:tc>
          <w:tcPr>
            <w:tcW w:w="2266" w:type="dxa"/>
          </w:tcPr>
          <w:p w14:paraId="25A24E6F" w14:textId="77777777" w:rsidR="00E24C62" w:rsidRPr="00E24C62" w:rsidRDefault="00E24C62" w:rsidP="005761C8">
            <w:pPr>
              <w:rPr>
                <w:rFonts w:ascii="Calibri" w:hAnsi="Calibri" w:cs="Calibri"/>
                <w:szCs w:val="22"/>
              </w:rPr>
            </w:pPr>
          </w:p>
        </w:tc>
        <w:tc>
          <w:tcPr>
            <w:tcW w:w="2266" w:type="dxa"/>
          </w:tcPr>
          <w:p w14:paraId="5EA7AC79" w14:textId="77777777" w:rsidR="00E24C62" w:rsidRPr="00E24C62" w:rsidRDefault="00E24C62" w:rsidP="005761C8">
            <w:pPr>
              <w:jc w:val="left"/>
              <w:rPr>
                <w:rFonts w:ascii="Calibri" w:hAnsi="Calibri" w:cs="Calibri"/>
                <w:szCs w:val="22"/>
              </w:rPr>
            </w:pPr>
          </w:p>
        </w:tc>
      </w:tr>
    </w:tbl>
    <w:p w14:paraId="00BD82DA" w14:textId="77777777" w:rsidR="00E24C62" w:rsidRPr="00E24C62" w:rsidRDefault="00E24C62" w:rsidP="005761C8">
      <w:pPr>
        <w:rPr>
          <w:rFonts w:ascii="Calibri" w:hAnsi="Calibri" w:cs="Calibri"/>
          <w:i/>
          <w:iCs/>
          <w:szCs w:val="22"/>
        </w:rPr>
      </w:pPr>
      <w:r w:rsidRPr="00E24C62">
        <w:rPr>
          <w:rFonts w:ascii="Calibri" w:hAnsi="Calibri" w:cs="Calibri"/>
          <w:i/>
          <w:iCs/>
          <w:szCs w:val="22"/>
        </w:rPr>
        <w:t>Tablica 1. Struktura skupina, broj djece, stručno-pedagoški radnici</w:t>
      </w:r>
    </w:p>
    <w:p w14:paraId="0151906F" w14:textId="77777777" w:rsidR="00E24C62" w:rsidRPr="00E24C62" w:rsidRDefault="00E24C62" w:rsidP="005761C8">
      <w:pPr>
        <w:rPr>
          <w:rFonts w:ascii="Calibri" w:hAnsi="Calibri" w:cs="Calibri"/>
          <w:i/>
          <w:iCs/>
          <w:szCs w:val="22"/>
        </w:rPr>
      </w:pPr>
    </w:p>
    <w:p w14:paraId="311E9E62" w14:textId="7816F3C4" w:rsidR="00E24C62" w:rsidRPr="00E24C62" w:rsidRDefault="00E24C62" w:rsidP="005761C8">
      <w:pPr>
        <w:pStyle w:val="Naslov2"/>
        <w:numPr>
          <w:ilvl w:val="1"/>
          <w:numId w:val="127"/>
        </w:numPr>
      </w:pPr>
      <w:bookmarkStart w:id="7" w:name="_Toc208475561"/>
      <w:bookmarkStart w:id="8" w:name="_Toc208477598"/>
      <w:r w:rsidRPr="00E24C62">
        <w:t>RITAM I DNEVNO USTROJSTVO</w:t>
      </w:r>
      <w:bookmarkEnd w:id="7"/>
      <w:bookmarkEnd w:id="8"/>
    </w:p>
    <w:p w14:paraId="7EAEF372" w14:textId="77777777" w:rsidR="00E24C62" w:rsidRPr="00E24C62" w:rsidRDefault="00E24C62" w:rsidP="005761C8">
      <w:pPr>
        <w:rPr>
          <w:rFonts w:ascii="Calibri" w:hAnsi="Calibri" w:cs="Calibri"/>
          <w:szCs w:val="22"/>
        </w:rPr>
      </w:pPr>
    </w:p>
    <w:p w14:paraId="18BE45CE" w14:textId="77777777" w:rsidR="00E24C62" w:rsidRPr="00E24C62" w:rsidRDefault="00E24C62" w:rsidP="005761C8">
      <w:pPr>
        <w:rPr>
          <w:rFonts w:ascii="Calibri" w:hAnsi="Calibri" w:cs="Calibri"/>
          <w:szCs w:val="22"/>
        </w:rPr>
      </w:pPr>
      <w:r w:rsidRPr="00E24C62">
        <w:rPr>
          <w:rFonts w:ascii="Calibri" w:hAnsi="Calibri" w:cs="Calibri"/>
          <w:szCs w:val="22"/>
        </w:rPr>
        <w:t>Ritam i dnevno ustrojstvo ovisi o programu koji se realizira. U nastavku slijedi tablični prikaz dnevnog ritma redovitog 10-satnog programa i programa predškole. Kako bi se ovakvo ustrojstvo provelo, satnica svih djelatnika treba biti usklađena tako da prati potrebe djece i roditelja kao i realizaciju odgojno-obrazovnog rada.</w:t>
      </w:r>
    </w:p>
    <w:p w14:paraId="5688A290" w14:textId="77777777" w:rsidR="00E24C62" w:rsidRPr="00E24C62" w:rsidRDefault="00E24C62" w:rsidP="005761C8">
      <w:pPr>
        <w:rPr>
          <w:rFonts w:ascii="Calibri" w:hAnsi="Calibri" w:cs="Calibri"/>
          <w:szCs w:val="22"/>
        </w:rPr>
      </w:pPr>
    </w:p>
    <w:tbl>
      <w:tblPr>
        <w:tblStyle w:val="Reetkatablice"/>
        <w:tblW w:w="0" w:type="auto"/>
        <w:tblLook w:val="04A0" w:firstRow="1" w:lastRow="0" w:firstColumn="1" w:lastColumn="0" w:noHBand="0" w:noVBand="1"/>
      </w:tblPr>
      <w:tblGrid>
        <w:gridCol w:w="3020"/>
        <w:gridCol w:w="3021"/>
        <w:gridCol w:w="3021"/>
      </w:tblGrid>
      <w:tr w:rsidR="00E24C62" w:rsidRPr="00E24C62" w14:paraId="0F4E6953" w14:textId="77777777" w:rsidTr="001C4F67">
        <w:tc>
          <w:tcPr>
            <w:tcW w:w="3020" w:type="dxa"/>
          </w:tcPr>
          <w:p w14:paraId="52D14707" w14:textId="77777777" w:rsidR="00E24C62" w:rsidRPr="00E24C62" w:rsidRDefault="00E24C62" w:rsidP="005761C8">
            <w:pPr>
              <w:rPr>
                <w:rFonts w:ascii="Calibri" w:hAnsi="Calibri" w:cs="Calibri"/>
                <w:b/>
                <w:bCs/>
                <w:szCs w:val="22"/>
              </w:rPr>
            </w:pPr>
            <w:r w:rsidRPr="00E24C62">
              <w:rPr>
                <w:rFonts w:ascii="Calibri" w:hAnsi="Calibri" w:cs="Calibri"/>
                <w:b/>
                <w:bCs/>
                <w:szCs w:val="22"/>
              </w:rPr>
              <w:t>DNEVNI RITAM</w:t>
            </w:r>
          </w:p>
        </w:tc>
        <w:tc>
          <w:tcPr>
            <w:tcW w:w="3021" w:type="dxa"/>
          </w:tcPr>
          <w:p w14:paraId="419EB3C8" w14:textId="77777777" w:rsidR="00E24C62" w:rsidRPr="00E24C62" w:rsidRDefault="00E24C62" w:rsidP="005761C8">
            <w:pPr>
              <w:rPr>
                <w:rFonts w:ascii="Calibri" w:hAnsi="Calibri" w:cs="Calibri"/>
                <w:b/>
                <w:bCs/>
                <w:szCs w:val="22"/>
              </w:rPr>
            </w:pPr>
            <w:r w:rsidRPr="00E24C62">
              <w:rPr>
                <w:rFonts w:ascii="Calibri" w:hAnsi="Calibri" w:cs="Calibri"/>
                <w:b/>
                <w:bCs/>
                <w:szCs w:val="22"/>
              </w:rPr>
              <w:t>SAT</w:t>
            </w:r>
          </w:p>
        </w:tc>
        <w:tc>
          <w:tcPr>
            <w:tcW w:w="3021" w:type="dxa"/>
          </w:tcPr>
          <w:p w14:paraId="0063CA24" w14:textId="77777777" w:rsidR="00E24C62" w:rsidRPr="00E24C62" w:rsidRDefault="00E24C62" w:rsidP="005761C8">
            <w:pPr>
              <w:rPr>
                <w:rFonts w:ascii="Calibri" w:hAnsi="Calibri" w:cs="Calibri"/>
                <w:b/>
                <w:bCs/>
                <w:szCs w:val="22"/>
              </w:rPr>
            </w:pPr>
            <w:r w:rsidRPr="00E24C62">
              <w:rPr>
                <w:rFonts w:ascii="Calibri" w:hAnsi="Calibri" w:cs="Calibri"/>
                <w:b/>
                <w:bCs/>
                <w:szCs w:val="22"/>
              </w:rPr>
              <w:t>AKTIVNOSTI</w:t>
            </w:r>
          </w:p>
        </w:tc>
      </w:tr>
      <w:tr w:rsidR="00E24C62" w:rsidRPr="00E24C62" w14:paraId="40328856" w14:textId="77777777" w:rsidTr="001C4F67">
        <w:tc>
          <w:tcPr>
            <w:tcW w:w="3020" w:type="dxa"/>
          </w:tcPr>
          <w:p w14:paraId="4E2B4901" w14:textId="77777777" w:rsidR="00E24C62" w:rsidRPr="00E24C62" w:rsidRDefault="00E24C62" w:rsidP="005761C8">
            <w:pPr>
              <w:rPr>
                <w:rFonts w:ascii="Calibri" w:hAnsi="Calibri" w:cs="Calibri"/>
                <w:szCs w:val="22"/>
              </w:rPr>
            </w:pPr>
            <w:r w:rsidRPr="00E24C62">
              <w:rPr>
                <w:rFonts w:ascii="Calibri" w:hAnsi="Calibri" w:cs="Calibri"/>
                <w:szCs w:val="22"/>
              </w:rPr>
              <w:t>Jutarnje okupljanje</w:t>
            </w:r>
          </w:p>
        </w:tc>
        <w:tc>
          <w:tcPr>
            <w:tcW w:w="3021" w:type="dxa"/>
          </w:tcPr>
          <w:p w14:paraId="6D9C87E1" w14:textId="77777777" w:rsidR="00E24C62" w:rsidRPr="00E24C62" w:rsidRDefault="00E24C62" w:rsidP="005761C8">
            <w:pPr>
              <w:rPr>
                <w:rFonts w:ascii="Calibri" w:hAnsi="Calibri" w:cs="Calibri"/>
                <w:szCs w:val="22"/>
              </w:rPr>
            </w:pPr>
            <w:r w:rsidRPr="00E24C62">
              <w:rPr>
                <w:rFonts w:ascii="Calibri" w:hAnsi="Calibri" w:cs="Calibri"/>
                <w:szCs w:val="22"/>
              </w:rPr>
              <w:t>6.00 – 8.00</w:t>
            </w:r>
          </w:p>
        </w:tc>
        <w:tc>
          <w:tcPr>
            <w:tcW w:w="3021" w:type="dxa"/>
            <w:vAlign w:val="center"/>
          </w:tcPr>
          <w:p w14:paraId="2915B0F6" w14:textId="77777777" w:rsidR="00E24C62" w:rsidRPr="00E24C62" w:rsidRDefault="00E24C62" w:rsidP="005761C8">
            <w:pPr>
              <w:rPr>
                <w:rFonts w:ascii="Calibri" w:hAnsi="Calibri" w:cs="Calibri"/>
                <w:szCs w:val="22"/>
              </w:rPr>
            </w:pPr>
            <w:r w:rsidRPr="00E24C62">
              <w:rPr>
                <w:rFonts w:ascii="Calibri" w:hAnsi="Calibri" w:cs="Calibri"/>
                <w:szCs w:val="22"/>
              </w:rPr>
              <w:t>Individualno, u malim grupama</w:t>
            </w:r>
          </w:p>
        </w:tc>
      </w:tr>
      <w:tr w:rsidR="00E24C62" w:rsidRPr="00E24C62" w14:paraId="393D67E3" w14:textId="77777777" w:rsidTr="001C4F67">
        <w:tc>
          <w:tcPr>
            <w:tcW w:w="3020" w:type="dxa"/>
          </w:tcPr>
          <w:p w14:paraId="6DA52335" w14:textId="77777777" w:rsidR="00E24C62" w:rsidRPr="00E24C62" w:rsidRDefault="00E24C62" w:rsidP="005761C8">
            <w:pPr>
              <w:rPr>
                <w:rFonts w:ascii="Calibri" w:hAnsi="Calibri" w:cs="Calibri"/>
                <w:szCs w:val="22"/>
              </w:rPr>
            </w:pPr>
            <w:r w:rsidRPr="00E24C62">
              <w:rPr>
                <w:rFonts w:ascii="Calibri" w:hAnsi="Calibri" w:cs="Calibri"/>
                <w:szCs w:val="22"/>
              </w:rPr>
              <w:t>Doručak</w:t>
            </w:r>
          </w:p>
        </w:tc>
        <w:tc>
          <w:tcPr>
            <w:tcW w:w="3021" w:type="dxa"/>
          </w:tcPr>
          <w:p w14:paraId="73448B88" w14:textId="77777777" w:rsidR="00E24C62" w:rsidRPr="00E24C62" w:rsidRDefault="00E24C62" w:rsidP="005761C8">
            <w:pPr>
              <w:rPr>
                <w:rFonts w:ascii="Calibri" w:hAnsi="Calibri" w:cs="Calibri"/>
                <w:szCs w:val="22"/>
              </w:rPr>
            </w:pPr>
            <w:r w:rsidRPr="00E24C62">
              <w:rPr>
                <w:rFonts w:ascii="Calibri" w:hAnsi="Calibri" w:cs="Calibri"/>
                <w:szCs w:val="22"/>
              </w:rPr>
              <w:t>8.00 – 8.30 / 8.30 – 9.00</w:t>
            </w:r>
          </w:p>
        </w:tc>
        <w:tc>
          <w:tcPr>
            <w:tcW w:w="3021" w:type="dxa"/>
            <w:vAlign w:val="center"/>
          </w:tcPr>
          <w:p w14:paraId="27A9D42C" w14:textId="77777777" w:rsidR="00E24C62" w:rsidRPr="00E24C62" w:rsidRDefault="00E24C62" w:rsidP="005761C8">
            <w:pPr>
              <w:rPr>
                <w:rFonts w:ascii="Calibri" w:hAnsi="Calibri" w:cs="Calibri"/>
                <w:szCs w:val="22"/>
              </w:rPr>
            </w:pPr>
            <w:r w:rsidRPr="00E24C62">
              <w:rPr>
                <w:rFonts w:ascii="Calibri" w:hAnsi="Calibri" w:cs="Calibri"/>
                <w:szCs w:val="22"/>
              </w:rPr>
              <w:t>Zajedno po skupinama</w:t>
            </w:r>
          </w:p>
        </w:tc>
      </w:tr>
      <w:tr w:rsidR="00E24C62" w:rsidRPr="00E24C62" w14:paraId="0BE660C0" w14:textId="77777777" w:rsidTr="001C4F67">
        <w:tc>
          <w:tcPr>
            <w:tcW w:w="3020" w:type="dxa"/>
          </w:tcPr>
          <w:p w14:paraId="03C74962" w14:textId="77777777" w:rsidR="00E24C62" w:rsidRPr="00E24C62" w:rsidRDefault="00E24C62" w:rsidP="005761C8">
            <w:pPr>
              <w:rPr>
                <w:rFonts w:ascii="Calibri" w:hAnsi="Calibri" w:cs="Calibri"/>
                <w:szCs w:val="22"/>
              </w:rPr>
            </w:pPr>
            <w:r w:rsidRPr="00E24C62">
              <w:rPr>
                <w:rFonts w:ascii="Calibri" w:hAnsi="Calibri" w:cs="Calibri"/>
                <w:szCs w:val="22"/>
              </w:rPr>
              <w:lastRenderedPageBreak/>
              <w:t>Aktivnosti</w:t>
            </w:r>
          </w:p>
        </w:tc>
        <w:tc>
          <w:tcPr>
            <w:tcW w:w="3021" w:type="dxa"/>
          </w:tcPr>
          <w:p w14:paraId="0F56E6E2" w14:textId="77777777" w:rsidR="00E24C62" w:rsidRPr="00E24C62" w:rsidRDefault="00E24C62" w:rsidP="005761C8">
            <w:pPr>
              <w:rPr>
                <w:rFonts w:ascii="Calibri" w:hAnsi="Calibri" w:cs="Calibri"/>
                <w:szCs w:val="22"/>
              </w:rPr>
            </w:pPr>
            <w:r w:rsidRPr="00E24C62">
              <w:rPr>
                <w:rFonts w:ascii="Calibri" w:hAnsi="Calibri" w:cs="Calibri"/>
                <w:szCs w:val="22"/>
              </w:rPr>
              <w:t>8.30 do ručka</w:t>
            </w:r>
          </w:p>
        </w:tc>
        <w:tc>
          <w:tcPr>
            <w:tcW w:w="3021" w:type="dxa"/>
            <w:vAlign w:val="center"/>
          </w:tcPr>
          <w:p w14:paraId="13E41B02" w14:textId="77777777" w:rsidR="00E24C62" w:rsidRPr="00E24C62" w:rsidRDefault="00E24C62" w:rsidP="005761C8">
            <w:pPr>
              <w:rPr>
                <w:rFonts w:ascii="Calibri" w:hAnsi="Calibri" w:cs="Calibri"/>
                <w:szCs w:val="22"/>
              </w:rPr>
            </w:pPr>
            <w:r w:rsidRPr="00E24C62">
              <w:rPr>
                <w:rFonts w:ascii="Calibri" w:hAnsi="Calibri" w:cs="Calibri"/>
                <w:szCs w:val="22"/>
              </w:rPr>
              <w:t>Individualno,</w:t>
            </w:r>
          </w:p>
          <w:p w14:paraId="30ECEA54" w14:textId="77777777" w:rsidR="00E24C62" w:rsidRPr="00E24C62" w:rsidRDefault="00E24C62" w:rsidP="005761C8">
            <w:pPr>
              <w:rPr>
                <w:rFonts w:ascii="Calibri" w:hAnsi="Calibri" w:cs="Calibri"/>
                <w:szCs w:val="22"/>
              </w:rPr>
            </w:pPr>
            <w:r w:rsidRPr="00E24C62">
              <w:rPr>
                <w:rFonts w:ascii="Calibri" w:hAnsi="Calibri" w:cs="Calibri"/>
                <w:szCs w:val="22"/>
              </w:rPr>
              <w:t>u malim grupama, zajedno</w:t>
            </w:r>
          </w:p>
        </w:tc>
      </w:tr>
      <w:tr w:rsidR="00E24C62" w:rsidRPr="00E24C62" w14:paraId="7AB49446" w14:textId="77777777" w:rsidTr="001C4F67">
        <w:tc>
          <w:tcPr>
            <w:tcW w:w="3020" w:type="dxa"/>
          </w:tcPr>
          <w:p w14:paraId="201A5D20" w14:textId="77777777" w:rsidR="00E24C62" w:rsidRPr="00E24C62" w:rsidRDefault="00E24C62" w:rsidP="005761C8">
            <w:pPr>
              <w:rPr>
                <w:rFonts w:ascii="Calibri" w:hAnsi="Calibri" w:cs="Calibri"/>
                <w:szCs w:val="22"/>
              </w:rPr>
            </w:pPr>
            <w:r w:rsidRPr="00E24C62">
              <w:rPr>
                <w:rFonts w:ascii="Calibri" w:hAnsi="Calibri" w:cs="Calibri"/>
                <w:szCs w:val="22"/>
              </w:rPr>
              <w:t>Užina</w:t>
            </w:r>
          </w:p>
        </w:tc>
        <w:tc>
          <w:tcPr>
            <w:tcW w:w="3021" w:type="dxa"/>
          </w:tcPr>
          <w:p w14:paraId="2E735105" w14:textId="77777777" w:rsidR="00E24C62" w:rsidRPr="00E24C62" w:rsidRDefault="00E24C62" w:rsidP="005761C8">
            <w:pPr>
              <w:rPr>
                <w:rFonts w:ascii="Calibri" w:hAnsi="Calibri" w:cs="Calibri"/>
                <w:szCs w:val="22"/>
              </w:rPr>
            </w:pPr>
            <w:r w:rsidRPr="00E24C62">
              <w:rPr>
                <w:rFonts w:ascii="Calibri" w:hAnsi="Calibri" w:cs="Calibri"/>
                <w:szCs w:val="22"/>
              </w:rPr>
              <w:t>9.30 / 10.00 / 10.30</w:t>
            </w:r>
          </w:p>
        </w:tc>
        <w:tc>
          <w:tcPr>
            <w:tcW w:w="3021" w:type="dxa"/>
            <w:vAlign w:val="center"/>
          </w:tcPr>
          <w:p w14:paraId="18F7EFBB" w14:textId="77777777" w:rsidR="00E24C62" w:rsidRPr="00E24C62" w:rsidRDefault="00E24C62" w:rsidP="005761C8">
            <w:pPr>
              <w:rPr>
                <w:rFonts w:ascii="Calibri" w:hAnsi="Calibri" w:cs="Calibri"/>
                <w:szCs w:val="22"/>
              </w:rPr>
            </w:pPr>
            <w:r w:rsidRPr="00E24C62">
              <w:rPr>
                <w:rFonts w:ascii="Calibri" w:hAnsi="Calibri" w:cs="Calibri"/>
                <w:szCs w:val="22"/>
              </w:rPr>
              <w:t>Zajedno po skupinama</w:t>
            </w:r>
          </w:p>
        </w:tc>
      </w:tr>
      <w:tr w:rsidR="00E24C62" w:rsidRPr="00E24C62" w14:paraId="321ACEED" w14:textId="77777777" w:rsidTr="001C4F67">
        <w:tc>
          <w:tcPr>
            <w:tcW w:w="3020" w:type="dxa"/>
          </w:tcPr>
          <w:p w14:paraId="7CA93C3C" w14:textId="77777777" w:rsidR="00E24C62" w:rsidRPr="00E24C62" w:rsidRDefault="00E24C62" w:rsidP="005761C8">
            <w:pPr>
              <w:rPr>
                <w:rFonts w:ascii="Calibri" w:hAnsi="Calibri" w:cs="Calibri"/>
                <w:szCs w:val="22"/>
              </w:rPr>
            </w:pPr>
            <w:r w:rsidRPr="00E24C62">
              <w:rPr>
                <w:rFonts w:ascii="Calibri" w:hAnsi="Calibri" w:cs="Calibri"/>
                <w:szCs w:val="22"/>
              </w:rPr>
              <w:t>Ručak</w:t>
            </w:r>
          </w:p>
        </w:tc>
        <w:tc>
          <w:tcPr>
            <w:tcW w:w="3021" w:type="dxa"/>
          </w:tcPr>
          <w:p w14:paraId="0378BEEA" w14:textId="77777777" w:rsidR="00E24C62" w:rsidRPr="00E24C62" w:rsidRDefault="00E24C62" w:rsidP="005761C8">
            <w:pPr>
              <w:rPr>
                <w:rFonts w:ascii="Calibri" w:hAnsi="Calibri" w:cs="Calibri"/>
                <w:szCs w:val="22"/>
              </w:rPr>
            </w:pPr>
            <w:r w:rsidRPr="00E24C62">
              <w:rPr>
                <w:rFonts w:ascii="Calibri" w:hAnsi="Calibri" w:cs="Calibri"/>
                <w:szCs w:val="22"/>
              </w:rPr>
              <w:t>10.45 / 11.00 / 10.40</w:t>
            </w:r>
          </w:p>
        </w:tc>
        <w:tc>
          <w:tcPr>
            <w:tcW w:w="3021" w:type="dxa"/>
            <w:vAlign w:val="center"/>
          </w:tcPr>
          <w:p w14:paraId="4A40C6E3" w14:textId="77777777" w:rsidR="00E24C62" w:rsidRPr="00E24C62" w:rsidRDefault="00E24C62" w:rsidP="005761C8">
            <w:pPr>
              <w:rPr>
                <w:rFonts w:ascii="Calibri" w:hAnsi="Calibri" w:cs="Calibri"/>
                <w:szCs w:val="22"/>
              </w:rPr>
            </w:pPr>
            <w:r w:rsidRPr="00E24C62">
              <w:rPr>
                <w:rFonts w:ascii="Calibri" w:hAnsi="Calibri" w:cs="Calibri"/>
                <w:szCs w:val="22"/>
              </w:rPr>
              <w:t>Zajedno po skupinama</w:t>
            </w:r>
          </w:p>
        </w:tc>
      </w:tr>
      <w:tr w:rsidR="00E24C62" w:rsidRPr="00E24C62" w14:paraId="3925EE5E" w14:textId="77777777" w:rsidTr="001C4F67">
        <w:tc>
          <w:tcPr>
            <w:tcW w:w="3020" w:type="dxa"/>
          </w:tcPr>
          <w:p w14:paraId="4981397B" w14:textId="77777777" w:rsidR="00E24C62" w:rsidRPr="00E24C62" w:rsidRDefault="00E24C62" w:rsidP="005761C8">
            <w:pPr>
              <w:rPr>
                <w:rFonts w:ascii="Calibri" w:hAnsi="Calibri" w:cs="Calibri"/>
                <w:szCs w:val="22"/>
              </w:rPr>
            </w:pPr>
            <w:r w:rsidRPr="00E24C62">
              <w:rPr>
                <w:rFonts w:ascii="Calibri" w:hAnsi="Calibri" w:cs="Calibri"/>
                <w:szCs w:val="22"/>
              </w:rPr>
              <w:t>Dnevni odmor</w:t>
            </w:r>
          </w:p>
        </w:tc>
        <w:tc>
          <w:tcPr>
            <w:tcW w:w="3021" w:type="dxa"/>
          </w:tcPr>
          <w:p w14:paraId="7D870649" w14:textId="77777777" w:rsidR="00E24C62" w:rsidRPr="00E24C62" w:rsidRDefault="00E24C62" w:rsidP="005761C8">
            <w:pPr>
              <w:rPr>
                <w:rFonts w:ascii="Calibri" w:hAnsi="Calibri" w:cs="Calibri"/>
                <w:szCs w:val="22"/>
              </w:rPr>
            </w:pPr>
            <w:r w:rsidRPr="00E24C62">
              <w:rPr>
                <w:rFonts w:ascii="Calibri" w:hAnsi="Calibri" w:cs="Calibri"/>
                <w:szCs w:val="22"/>
              </w:rPr>
              <w:t>11.30 – 14.00</w:t>
            </w:r>
          </w:p>
        </w:tc>
        <w:tc>
          <w:tcPr>
            <w:tcW w:w="3021" w:type="dxa"/>
          </w:tcPr>
          <w:p w14:paraId="40092039" w14:textId="77777777" w:rsidR="00E24C62" w:rsidRPr="00E24C62" w:rsidRDefault="00E24C62" w:rsidP="005761C8">
            <w:pPr>
              <w:rPr>
                <w:rFonts w:ascii="Calibri" w:hAnsi="Calibri" w:cs="Calibri"/>
                <w:szCs w:val="22"/>
              </w:rPr>
            </w:pPr>
            <w:r w:rsidRPr="00E24C62">
              <w:rPr>
                <w:rFonts w:ascii="Calibri" w:hAnsi="Calibri" w:cs="Calibri"/>
                <w:szCs w:val="22"/>
              </w:rPr>
              <w:t>Dnevni odmor za djecu</w:t>
            </w:r>
          </w:p>
        </w:tc>
      </w:tr>
      <w:tr w:rsidR="00E24C62" w:rsidRPr="00E24C62" w14:paraId="61BC33A4" w14:textId="77777777" w:rsidTr="001C4F67">
        <w:tc>
          <w:tcPr>
            <w:tcW w:w="3020" w:type="dxa"/>
          </w:tcPr>
          <w:p w14:paraId="7F3666CF" w14:textId="77777777" w:rsidR="00E24C62" w:rsidRPr="00E24C62" w:rsidRDefault="00E24C62" w:rsidP="005761C8">
            <w:pPr>
              <w:rPr>
                <w:rFonts w:ascii="Calibri" w:hAnsi="Calibri" w:cs="Calibri"/>
                <w:szCs w:val="22"/>
              </w:rPr>
            </w:pPr>
            <w:r w:rsidRPr="00E24C62">
              <w:rPr>
                <w:rFonts w:ascii="Calibri" w:hAnsi="Calibri" w:cs="Calibri"/>
                <w:szCs w:val="22"/>
              </w:rPr>
              <w:t>Aktivnosti nakon ručka (za nespavače/predškolce)</w:t>
            </w:r>
          </w:p>
        </w:tc>
        <w:tc>
          <w:tcPr>
            <w:tcW w:w="3021" w:type="dxa"/>
          </w:tcPr>
          <w:p w14:paraId="65130B28" w14:textId="77777777" w:rsidR="00E24C62" w:rsidRPr="00E24C62" w:rsidRDefault="00E24C62" w:rsidP="005761C8">
            <w:pPr>
              <w:rPr>
                <w:rFonts w:ascii="Calibri" w:hAnsi="Calibri" w:cs="Calibri"/>
                <w:szCs w:val="22"/>
              </w:rPr>
            </w:pPr>
            <w:r w:rsidRPr="00E24C62">
              <w:rPr>
                <w:rFonts w:ascii="Calibri" w:hAnsi="Calibri" w:cs="Calibri"/>
                <w:szCs w:val="22"/>
              </w:rPr>
              <w:t>12.30 – 14.30</w:t>
            </w:r>
          </w:p>
        </w:tc>
        <w:tc>
          <w:tcPr>
            <w:tcW w:w="3021" w:type="dxa"/>
            <w:vAlign w:val="center"/>
          </w:tcPr>
          <w:p w14:paraId="269FF664" w14:textId="77777777" w:rsidR="00E24C62" w:rsidRPr="00E24C62" w:rsidRDefault="00E24C62" w:rsidP="005761C8">
            <w:pPr>
              <w:rPr>
                <w:rFonts w:ascii="Calibri" w:hAnsi="Calibri" w:cs="Calibri"/>
                <w:szCs w:val="22"/>
              </w:rPr>
            </w:pPr>
            <w:r w:rsidRPr="00E24C62">
              <w:rPr>
                <w:rFonts w:ascii="Calibri" w:hAnsi="Calibri" w:cs="Calibri"/>
                <w:szCs w:val="22"/>
              </w:rPr>
              <w:t>Individualno, u malim grupama</w:t>
            </w:r>
          </w:p>
        </w:tc>
      </w:tr>
      <w:tr w:rsidR="00E24C62" w:rsidRPr="00E24C62" w14:paraId="18724F39" w14:textId="77777777" w:rsidTr="001C4F67">
        <w:tc>
          <w:tcPr>
            <w:tcW w:w="3020" w:type="dxa"/>
          </w:tcPr>
          <w:p w14:paraId="0C160834" w14:textId="77777777" w:rsidR="00E24C62" w:rsidRPr="00E24C62" w:rsidRDefault="00E24C62" w:rsidP="005761C8">
            <w:pPr>
              <w:rPr>
                <w:rFonts w:ascii="Calibri" w:hAnsi="Calibri" w:cs="Calibri"/>
                <w:szCs w:val="22"/>
              </w:rPr>
            </w:pPr>
            <w:r w:rsidRPr="00E24C62">
              <w:rPr>
                <w:rFonts w:ascii="Calibri" w:hAnsi="Calibri" w:cs="Calibri"/>
                <w:szCs w:val="22"/>
              </w:rPr>
              <w:t>Užina</w:t>
            </w:r>
          </w:p>
        </w:tc>
        <w:tc>
          <w:tcPr>
            <w:tcW w:w="3021" w:type="dxa"/>
          </w:tcPr>
          <w:p w14:paraId="44455C67" w14:textId="77777777" w:rsidR="00E24C62" w:rsidRPr="00E24C62" w:rsidRDefault="00E24C62" w:rsidP="005761C8">
            <w:pPr>
              <w:rPr>
                <w:rFonts w:ascii="Calibri" w:hAnsi="Calibri" w:cs="Calibri"/>
                <w:szCs w:val="22"/>
              </w:rPr>
            </w:pPr>
            <w:r w:rsidRPr="00E24C62">
              <w:rPr>
                <w:rFonts w:ascii="Calibri" w:hAnsi="Calibri" w:cs="Calibri"/>
                <w:szCs w:val="22"/>
              </w:rPr>
              <w:t>14.00 – 15.30</w:t>
            </w:r>
          </w:p>
        </w:tc>
        <w:tc>
          <w:tcPr>
            <w:tcW w:w="3021" w:type="dxa"/>
            <w:vAlign w:val="center"/>
          </w:tcPr>
          <w:p w14:paraId="33F6A706" w14:textId="77777777" w:rsidR="00E24C62" w:rsidRPr="00E24C62" w:rsidRDefault="00E24C62" w:rsidP="005761C8">
            <w:pPr>
              <w:rPr>
                <w:rFonts w:ascii="Calibri" w:hAnsi="Calibri" w:cs="Calibri"/>
                <w:szCs w:val="22"/>
              </w:rPr>
            </w:pPr>
            <w:r w:rsidRPr="00E24C62">
              <w:rPr>
                <w:rFonts w:ascii="Calibri" w:hAnsi="Calibri" w:cs="Calibri"/>
                <w:szCs w:val="22"/>
              </w:rPr>
              <w:t>Individualno, u malim grupama, zajedno</w:t>
            </w:r>
          </w:p>
        </w:tc>
      </w:tr>
      <w:tr w:rsidR="00E24C62" w:rsidRPr="00E24C62" w14:paraId="5EDA529F" w14:textId="77777777" w:rsidTr="001C4F67">
        <w:tc>
          <w:tcPr>
            <w:tcW w:w="3020" w:type="dxa"/>
          </w:tcPr>
          <w:p w14:paraId="74560077" w14:textId="77777777" w:rsidR="00E24C62" w:rsidRPr="00E24C62" w:rsidRDefault="00E24C62" w:rsidP="005761C8">
            <w:pPr>
              <w:rPr>
                <w:rFonts w:ascii="Calibri" w:hAnsi="Calibri" w:cs="Calibri"/>
                <w:szCs w:val="22"/>
              </w:rPr>
            </w:pPr>
            <w:r w:rsidRPr="00E24C62">
              <w:rPr>
                <w:rFonts w:ascii="Calibri" w:hAnsi="Calibri" w:cs="Calibri"/>
                <w:szCs w:val="22"/>
              </w:rPr>
              <w:t>Odlazak</w:t>
            </w:r>
          </w:p>
        </w:tc>
        <w:tc>
          <w:tcPr>
            <w:tcW w:w="3021" w:type="dxa"/>
          </w:tcPr>
          <w:p w14:paraId="225CCF5E" w14:textId="77777777" w:rsidR="00E24C62" w:rsidRPr="00E24C62" w:rsidRDefault="00E24C62" w:rsidP="005761C8">
            <w:pPr>
              <w:rPr>
                <w:rFonts w:ascii="Calibri" w:hAnsi="Calibri" w:cs="Calibri"/>
                <w:szCs w:val="22"/>
              </w:rPr>
            </w:pPr>
            <w:r w:rsidRPr="00E24C62">
              <w:rPr>
                <w:rFonts w:ascii="Calibri" w:hAnsi="Calibri" w:cs="Calibri"/>
                <w:szCs w:val="22"/>
              </w:rPr>
              <w:t>14.00 – 16.00</w:t>
            </w:r>
          </w:p>
        </w:tc>
        <w:tc>
          <w:tcPr>
            <w:tcW w:w="3021" w:type="dxa"/>
            <w:vAlign w:val="center"/>
          </w:tcPr>
          <w:p w14:paraId="5D8BFF9F" w14:textId="77777777" w:rsidR="00E24C62" w:rsidRPr="00E24C62" w:rsidRDefault="00E24C62" w:rsidP="005761C8">
            <w:pPr>
              <w:rPr>
                <w:rFonts w:ascii="Calibri" w:hAnsi="Calibri" w:cs="Calibri"/>
                <w:szCs w:val="22"/>
              </w:rPr>
            </w:pPr>
            <w:r w:rsidRPr="00E24C62">
              <w:rPr>
                <w:rFonts w:ascii="Calibri" w:hAnsi="Calibri" w:cs="Calibri"/>
                <w:szCs w:val="22"/>
              </w:rPr>
              <w:t>Individualno, u malim grupama</w:t>
            </w:r>
          </w:p>
        </w:tc>
      </w:tr>
    </w:tbl>
    <w:p w14:paraId="78A0921F" w14:textId="77777777" w:rsidR="00E24C62" w:rsidRPr="00E24C62" w:rsidRDefault="00E24C62" w:rsidP="005761C8">
      <w:pPr>
        <w:rPr>
          <w:rFonts w:ascii="Calibri" w:hAnsi="Calibri" w:cs="Calibri"/>
          <w:i/>
          <w:iCs/>
          <w:szCs w:val="22"/>
        </w:rPr>
      </w:pPr>
      <w:r w:rsidRPr="00E24C62">
        <w:rPr>
          <w:rFonts w:ascii="Calibri" w:hAnsi="Calibri" w:cs="Calibri"/>
          <w:i/>
          <w:iCs/>
          <w:szCs w:val="22"/>
        </w:rPr>
        <w:t>Tablica 2. Ritam i dnevno ustrojstvo redovitog 10-satnog programa</w:t>
      </w:r>
    </w:p>
    <w:p w14:paraId="4312B2D6" w14:textId="77777777" w:rsidR="00E24C62" w:rsidRPr="00E24C62" w:rsidRDefault="00E24C62" w:rsidP="005761C8">
      <w:pPr>
        <w:rPr>
          <w:rFonts w:ascii="Calibri" w:hAnsi="Calibri"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2971"/>
      </w:tblGrid>
      <w:tr w:rsidR="00E24C62" w:rsidRPr="00E24C62" w14:paraId="625F8CF6" w14:textId="77777777" w:rsidTr="001C4F67">
        <w:trPr>
          <w:trHeight w:val="266"/>
        </w:trPr>
        <w:tc>
          <w:tcPr>
            <w:tcW w:w="1640" w:type="pct"/>
            <w:vAlign w:val="center"/>
          </w:tcPr>
          <w:p w14:paraId="3F639415" w14:textId="77777777" w:rsidR="00E24C62" w:rsidRPr="00E24C62" w:rsidRDefault="00E24C62" w:rsidP="005761C8">
            <w:pPr>
              <w:rPr>
                <w:rFonts w:ascii="Calibri" w:hAnsi="Calibri" w:cs="Calibri"/>
                <w:b/>
                <w:bCs/>
                <w:szCs w:val="22"/>
              </w:rPr>
            </w:pPr>
            <w:r w:rsidRPr="00E24C62">
              <w:rPr>
                <w:rFonts w:ascii="Calibri" w:hAnsi="Calibri" w:cs="Calibri"/>
                <w:b/>
                <w:bCs/>
                <w:szCs w:val="22"/>
              </w:rPr>
              <w:t>DNEVNI RITAM</w:t>
            </w:r>
          </w:p>
          <w:p w14:paraId="6A34C963" w14:textId="77777777" w:rsidR="00E24C62" w:rsidRPr="00E24C62" w:rsidRDefault="00E24C62" w:rsidP="005761C8">
            <w:pPr>
              <w:rPr>
                <w:rFonts w:ascii="Calibri" w:hAnsi="Calibri" w:cs="Calibri"/>
                <w:b/>
                <w:bCs/>
                <w:szCs w:val="22"/>
              </w:rPr>
            </w:pPr>
            <w:r w:rsidRPr="00E24C62">
              <w:rPr>
                <w:rFonts w:ascii="Calibri" w:hAnsi="Calibri" w:cs="Calibri"/>
                <w:b/>
                <w:bCs/>
                <w:szCs w:val="22"/>
              </w:rPr>
              <w:t>(PONEDJELJAK I UTORAK)</w:t>
            </w:r>
          </w:p>
        </w:tc>
        <w:tc>
          <w:tcPr>
            <w:tcW w:w="1721" w:type="pct"/>
            <w:vAlign w:val="center"/>
          </w:tcPr>
          <w:p w14:paraId="061EBA0D" w14:textId="77777777" w:rsidR="00E24C62" w:rsidRPr="00E24C62" w:rsidRDefault="00E24C62" w:rsidP="005761C8">
            <w:pPr>
              <w:rPr>
                <w:rFonts w:ascii="Calibri" w:hAnsi="Calibri" w:cs="Calibri"/>
                <w:b/>
                <w:bCs/>
                <w:szCs w:val="22"/>
              </w:rPr>
            </w:pPr>
            <w:r w:rsidRPr="00E24C62">
              <w:rPr>
                <w:rFonts w:ascii="Calibri" w:hAnsi="Calibri" w:cs="Calibri"/>
                <w:b/>
                <w:bCs/>
                <w:szCs w:val="22"/>
              </w:rPr>
              <w:t>SAT</w:t>
            </w:r>
          </w:p>
        </w:tc>
        <w:tc>
          <w:tcPr>
            <w:tcW w:w="1639" w:type="pct"/>
            <w:vAlign w:val="center"/>
          </w:tcPr>
          <w:p w14:paraId="63D44B74" w14:textId="77777777" w:rsidR="00E24C62" w:rsidRPr="00E24C62" w:rsidRDefault="00E24C62" w:rsidP="005761C8">
            <w:pPr>
              <w:rPr>
                <w:rFonts w:ascii="Calibri" w:hAnsi="Calibri" w:cs="Calibri"/>
                <w:b/>
                <w:bCs/>
                <w:szCs w:val="22"/>
              </w:rPr>
            </w:pPr>
            <w:r w:rsidRPr="00E24C62">
              <w:rPr>
                <w:rFonts w:ascii="Calibri" w:hAnsi="Calibri" w:cs="Calibri"/>
                <w:b/>
                <w:bCs/>
                <w:szCs w:val="22"/>
              </w:rPr>
              <w:t>AKTIVNOSTI</w:t>
            </w:r>
          </w:p>
        </w:tc>
      </w:tr>
      <w:tr w:rsidR="00E24C62" w:rsidRPr="00E24C62" w14:paraId="3F89DCEC" w14:textId="77777777" w:rsidTr="001C4F67">
        <w:trPr>
          <w:trHeight w:val="573"/>
        </w:trPr>
        <w:tc>
          <w:tcPr>
            <w:tcW w:w="1640" w:type="pct"/>
            <w:vAlign w:val="center"/>
          </w:tcPr>
          <w:p w14:paraId="06AFA1D2" w14:textId="77777777" w:rsidR="00E24C62" w:rsidRPr="00E24C62" w:rsidRDefault="00E24C62" w:rsidP="005761C8">
            <w:pPr>
              <w:rPr>
                <w:rFonts w:ascii="Calibri" w:hAnsi="Calibri" w:cs="Calibri"/>
                <w:szCs w:val="22"/>
              </w:rPr>
            </w:pPr>
            <w:r w:rsidRPr="00E24C62">
              <w:rPr>
                <w:rFonts w:ascii="Calibri" w:hAnsi="Calibri" w:cs="Calibri"/>
                <w:szCs w:val="22"/>
              </w:rPr>
              <w:t>Okupljanje</w:t>
            </w:r>
          </w:p>
        </w:tc>
        <w:tc>
          <w:tcPr>
            <w:tcW w:w="1721" w:type="pct"/>
            <w:vAlign w:val="center"/>
          </w:tcPr>
          <w:p w14:paraId="1ADFB0B6" w14:textId="77777777" w:rsidR="00E24C62" w:rsidRPr="00E24C62" w:rsidRDefault="00E24C62" w:rsidP="005761C8">
            <w:pPr>
              <w:rPr>
                <w:rFonts w:ascii="Calibri" w:hAnsi="Calibri" w:cs="Calibri"/>
                <w:szCs w:val="22"/>
              </w:rPr>
            </w:pPr>
            <w:r w:rsidRPr="00E24C62">
              <w:rPr>
                <w:rFonts w:ascii="Calibri" w:hAnsi="Calibri" w:cs="Calibri"/>
                <w:szCs w:val="22"/>
              </w:rPr>
              <w:t>12:30 – 12:45</w:t>
            </w:r>
          </w:p>
        </w:tc>
        <w:tc>
          <w:tcPr>
            <w:tcW w:w="1639" w:type="pct"/>
          </w:tcPr>
          <w:p w14:paraId="128AEB2B" w14:textId="77777777" w:rsidR="00E24C62" w:rsidRPr="00E24C62" w:rsidRDefault="00E24C62" w:rsidP="005761C8">
            <w:pPr>
              <w:rPr>
                <w:rFonts w:ascii="Calibri" w:hAnsi="Calibri" w:cs="Calibri"/>
                <w:szCs w:val="22"/>
              </w:rPr>
            </w:pPr>
            <w:r w:rsidRPr="00E24C62">
              <w:rPr>
                <w:rFonts w:ascii="Calibri" w:hAnsi="Calibri" w:cs="Calibri"/>
                <w:szCs w:val="22"/>
              </w:rPr>
              <w:t>Individualno,</w:t>
            </w:r>
          </w:p>
          <w:p w14:paraId="766C9B2C" w14:textId="77777777" w:rsidR="00E24C62" w:rsidRPr="00E24C62" w:rsidRDefault="00E24C62" w:rsidP="005761C8">
            <w:pPr>
              <w:rPr>
                <w:rFonts w:ascii="Calibri" w:hAnsi="Calibri" w:cs="Calibri"/>
                <w:szCs w:val="22"/>
              </w:rPr>
            </w:pPr>
            <w:r w:rsidRPr="00E24C62">
              <w:rPr>
                <w:rFonts w:ascii="Calibri" w:hAnsi="Calibri" w:cs="Calibri"/>
                <w:szCs w:val="22"/>
              </w:rPr>
              <w:t>u malim grupama</w:t>
            </w:r>
          </w:p>
        </w:tc>
      </w:tr>
      <w:tr w:rsidR="00E24C62" w:rsidRPr="00E24C62" w14:paraId="7473BBCF" w14:textId="77777777" w:rsidTr="001C4F67">
        <w:trPr>
          <w:trHeight w:val="573"/>
        </w:trPr>
        <w:tc>
          <w:tcPr>
            <w:tcW w:w="1640" w:type="pct"/>
            <w:vAlign w:val="center"/>
          </w:tcPr>
          <w:p w14:paraId="26ED1FFB" w14:textId="77777777" w:rsidR="00E24C62" w:rsidRPr="00E24C62" w:rsidRDefault="00E24C62" w:rsidP="005761C8">
            <w:pPr>
              <w:rPr>
                <w:rFonts w:ascii="Calibri" w:hAnsi="Calibri" w:cs="Calibri"/>
                <w:szCs w:val="22"/>
              </w:rPr>
            </w:pPr>
            <w:r w:rsidRPr="00E24C62">
              <w:rPr>
                <w:rFonts w:ascii="Calibri" w:hAnsi="Calibri" w:cs="Calibri"/>
                <w:szCs w:val="22"/>
              </w:rPr>
              <w:t>Obrok</w:t>
            </w:r>
          </w:p>
        </w:tc>
        <w:tc>
          <w:tcPr>
            <w:tcW w:w="1721" w:type="pct"/>
            <w:vAlign w:val="center"/>
          </w:tcPr>
          <w:p w14:paraId="71F09647" w14:textId="77777777" w:rsidR="00E24C62" w:rsidRPr="00E24C62" w:rsidRDefault="00E24C62" w:rsidP="005761C8">
            <w:pPr>
              <w:rPr>
                <w:rFonts w:ascii="Calibri" w:hAnsi="Calibri" w:cs="Calibri"/>
                <w:szCs w:val="22"/>
              </w:rPr>
            </w:pPr>
            <w:r w:rsidRPr="00E24C62">
              <w:rPr>
                <w:rFonts w:ascii="Calibri" w:hAnsi="Calibri" w:cs="Calibri"/>
                <w:szCs w:val="22"/>
              </w:rPr>
              <w:t>14:00 - 14:30</w:t>
            </w:r>
          </w:p>
        </w:tc>
        <w:tc>
          <w:tcPr>
            <w:tcW w:w="1639" w:type="pct"/>
          </w:tcPr>
          <w:p w14:paraId="35C2278A" w14:textId="77777777" w:rsidR="00E24C62" w:rsidRPr="00E24C62" w:rsidRDefault="00E24C62" w:rsidP="005761C8">
            <w:pPr>
              <w:rPr>
                <w:rFonts w:ascii="Calibri" w:hAnsi="Calibri" w:cs="Calibri"/>
                <w:szCs w:val="22"/>
              </w:rPr>
            </w:pPr>
            <w:r w:rsidRPr="00E24C62">
              <w:rPr>
                <w:rFonts w:ascii="Calibri" w:hAnsi="Calibri" w:cs="Calibri"/>
                <w:szCs w:val="22"/>
              </w:rPr>
              <w:t>Zajedno</w:t>
            </w:r>
          </w:p>
        </w:tc>
      </w:tr>
      <w:tr w:rsidR="00E24C62" w:rsidRPr="00E24C62" w14:paraId="2F7764CA" w14:textId="77777777" w:rsidTr="001C4F67">
        <w:trPr>
          <w:trHeight w:val="840"/>
        </w:trPr>
        <w:tc>
          <w:tcPr>
            <w:tcW w:w="1640" w:type="pct"/>
            <w:vAlign w:val="center"/>
          </w:tcPr>
          <w:p w14:paraId="16F8FCDF" w14:textId="77777777" w:rsidR="00E24C62" w:rsidRPr="00E24C62" w:rsidRDefault="00E24C62" w:rsidP="005761C8">
            <w:pPr>
              <w:rPr>
                <w:rFonts w:ascii="Calibri" w:hAnsi="Calibri" w:cs="Calibri"/>
                <w:szCs w:val="22"/>
              </w:rPr>
            </w:pPr>
            <w:r w:rsidRPr="00E24C62">
              <w:rPr>
                <w:rFonts w:ascii="Calibri" w:hAnsi="Calibri" w:cs="Calibri"/>
                <w:szCs w:val="22"/>
              </w:rPr>
              <w:t>Aktivnosti</w:t>
            </w:r>
          </w:p>
        </w:tc>
        <w:tc>
          <w:tcPr>
            <w:tcW w:w="1721" w:type="pct"/>
            <w:vAlign w:val="center"/>
          </w:tcPr>
          <w:p w14:paraId="6909B679" w14:textId="77777777" w:rsidR="00E24C62" w:rsidRPr="00E24C62" w:rsidRDefault="00E24C62" w:rsidP="005761C8">
            <w:pPr>
              <w:rPr>
                <w:rFonts w:ascii="Calibri" w:hAnsi="Calibri" w:cs="Calibri"/>
                <w:szCs w:val="22"/>
              </w:rPr>
            </w:pPr>
            <w:r w:rsidRPr="00E24C62">
              <w:rPr>
                <w:rFonts w:ascii="Calibri" w:hAnsi="Calibri" w:cs="Calibri"/>
                <w:szCs w:val="22"/>
              </w:rPr>
              <w:t>12:45 – 16:00</w:t>
            </w:r>
          </w:p>
        </w:tc>
        <w:tc>
          <w:tcPr>
            <w:tcW w:w="1639" w:type="pct"/>
          </w:tcPr>
          <w:p w14:paraId="34AA3A64" w14:textId="77777777" w:rsidR="00E24C62" w:rsidRPr="00E24C62" w:rsidRDefault="00E24C62" w:rsidP="005761C8">
            <w:pPr>
              <w:rPr>
                <w:rFonts w:ascii="Calibri" w:hAnsi="Calibri" w:cs="Calibri"/>
                <w:szCs w:val="22"/>
              </w:rPr>
            </w:pPr>
            <w:r w:rsidRPr="00E24C62">
              <w:rPr>
                <w:rFonts w:ascii="Calibri" w:hAnsi="Calibri" w:cs="Calibri"/>
                <w:szCs w:val="22"/>
              </w:rPr>
              <w:t>Individualno,</w:t>
            </w:r>
          </w:p>
          <w:p w14:paraId="018EE087" w14:textId="77777777" w:rsidR="00E24C62" w:rsidRPr="00E24C62" w:rsidRDefault="00E24C62" w:rsidP="005761C8">
            <w:pPr>
              <w:rPr>
                <w:rFonts w:ascii="Calibri" w:hAnsi="Calibri" w:cs="Calibri"/>
                <w:szCs w:val="22"/>
              </w:rPr>
            </w:pPr>
            <w:r w:rsidRPr="00E24C62">
              <w:rPr>
                <w:rFonts w:ascii="Calibri" w:hAnsi="Calibri" w:cs="Calibri"/>
                <w:szCs w:val="22"/>
              </w:rPr>
              <w:t>u malim grupama,</w:t>
            </w:r>
          </w:p>
          <w:p w14:paraId="6148587C" w14:textId="77777777" w:rsidR="00E24C62" w:rsidRPr="00E24C62" w:rsidRDefault="00E24C62" w:rsidP="005761C8">
            <w:pPr>
              <w:rPr>
                <w:rFonts w:ascii="Calibri" w:hAnsi="Calibri" w:cs="Calibri"/>
                <w:szCs w:val="22"/>
              </w:rPr>
            </w:pPr>
            <w:r w:rsidRPr="00E24C62">
              <w:rPr>
                <w:rFonts w:ascii="Calibri" w:hAnsi="Calibri" w:cs="Calibri"/>
                <w:szCs w:val="22"/>
              </w:rPr>
              <w:t>zajedno</w:t>
            </w:r>
          </w:p>
        </w:tc>
      </w:tr>
    </w:tbl>
    <w:p w14:paraId="1262733A" w14:textId="77777777" w:rsidR="00E24C62" w:rsidRPr="00E24C62" w:rsidRDefault="00E24C62" w:rsidP="005761C8">
      <w:pPr>
        <w:rPr>
          <w:rFonts w:ascii="Calibri" w:hAnsi="Calibri" w:cs="Calibri"/>
          <w:i/>
          <w:iCs/>
          <w:szCs w:val="22"/>
        </w:rPr>
      </w:pPr>
      <w:r w:rsidRPr="00E24C62">
        <w:rPr>
          <w:rFonts w:ascii="Calibri" w:hAnsi="Calibri" w:cs="Calibri"/>
          <w:i/>
          <w:iCs/>
          <w:szCs w:val="22"/>
        </w:rPr>
        <w:t>Tablica 3. Ritam i dnevno ustrojstvo programa predškole za djecu koja su uključena u redoviti 10-satni program i za djecu koja nisu uključena u redoviti program</w:t>
      </w:r>
    </w:p>
    <w:p w14:paraId="004BB555" w14:textId="77777777" w:rsidR="00F52B86" w:rsidRDefault="00F52B86" w:rsidP="005761C8">
      <w:pPr>
        <w:pStyle w:val="Naslov2"/>
      </w:pPr>
      <w:bookmarkStart w:id="9" w:name="_Toc208475562"/>
    </w:p>
    <w:p w14:paraId="08B919A2" w14:textId="6164E94E" w:rsidR="00E24C62" w:rsidRPr="00E24C62" w:rsidRDefault="00E24C62" w:rsidP="005761C8">
      <w:pPr>
        <w:pStyle w:val="Naslov2"/>
        <w:numPr>
          <w:ilvl w:val="1"/>
          <w:numId w:val="127"/>
        </w:numPr>
      </w:pPr>
      <w:bookmarkStart w:id="10" w:name="_Toc208477599"/>
      <w:r w:rsidRPr="00E24C62">
        <w:t>GLOBALNO USTROJSTVO RADA VRTIĆA</w:t>
      </w:r>
      <w:bookmarkEnd w:id="9"/>
      <w:bookmarkEnd w:id="10"/>
    </w:p>
    <w:p w14:paraId="401903B7" w14:textId="77777777" w:rsidR="00E24C62" w:rsidRPr="00E24C62" w:rsidRDefault="00E24C62" w:rsidP="005761C8">
      <w:pPr>
        <w:rPr>
          <w:rFonts w:ascii="Calibri" w:hAnsi="Calibri" w:cs="Calibri"/>
          <w:szCs w:val="22"/>
        </w:rPr>
      </w:pPr>
    </w:p>
    <w:tbl>
      <w:tblPr>
        <w:tblStyle w:val="Reetkatablice"/>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397"/>
        <w:gridCol w:w="1164"/>
      </w:tblGrid>
      <w:tr w:rsidR="00E24C62" w:rsidRPr="00E24C62" w14:paraId="3DAB98D0" w14:textId="77777777" w:rsidTr="001C4F67">
        <w:tc>
          <w:tcPr>
            <w:tcW w:w="3397" w:type="dxa"/>
          </w:tcPr>
          <w:p w14:paraId="1AB04F3C" w14:textId="77777777" w:rsidR="00E24C62" w:rsidRPr="00E24C62" w:rsidRDefault="00E24C62" w:rsidP="005761C8">
            <w:pPr>
              <w:rPr>
                <w:rFonts w:ascii="Calibri" w:hAnsi="Calibri" w:cs="Calibri"/>
                <w:szCs w:val="22"/>
              </w:rPr>
            </w:pPr>
            <w:r w:rsidRPr="00E24C62">
              <w:rPr>
                <w:rFonts w:ascii="Calibri" w:hAnsi="Calibri" w:cs="Calibri"/>
                <w:szCs w:val="22"/>
              </w:rPr>
              <w:t>Početak godine:</w:t>
            </w:r>
          </w:p>
        </w:tc>
        <w:tc>
          <w:tcPr>
            <w:tcW w:w="1163" w:type="dxa"/>
          </w:tcPr>
          <w:p w14:paraId="78DC7CC5" w14:textId="77777777" w:rsidR="00E24C62" w:rsidRPr="00E24C62" w:rsidRDefault="00E24C62" w:rsidP="005761C8">
            <w:pPr>
              <w:rPr>
                <w:rFonts w:ascii="Calibri" w:hAnsi="Calibri" w:cs="Calibri"/>
                <w:szCs w:val="22"/>
              </w:rPr>
            </w:pPr>
            <w:r w:rsidRPr="00E24C62">
              <w:rPr>
                <w:rFonts w:ascii="Calibri" w:hAnsi="Calibri" w:cs="Calibri"/>
                <w:szCs w:val="22"/>
              </w:rPr>
              <w:t>1.9.2025.</w:t>
            </w:r>
          </w:p>
        </w:tc>
      </w:tr>
      <w:tr w:rsidR="00E24C62" w:rsidRPr="00E24C62" w14:paraId="1A13D967" w14:textId="77777777" w:rsidTr="001C4F67">
        <w:tc>
          <w:tcPr>
            <w:tcW w:w="3397" w:type="dxa"/>
          </w:tcPr>
          <w:p w14:paraId="7B123827" w14:textId="77777777" w:rsidR="00E24C62" w:rsidRPr="00E24C62" w:rsidRDefault="00E24C62" w:rsidP="005761C8">
            <w:pPr>
              <w:rPr>
                <w:rFonts w:ascii="Calibri" w:hAnsi="Calibri" w:cs="Calibri"/>
                <w:szCs w:val="22"/>
              </w:rPr>
            </w:pPr>
            <w:r w:rsidRPr="00E24C62">
              <w:rPr>
                <w:rFonts w:ascii="Calibri" w:hAnsi="Calibri" w:cs="Calibri"/>
                <w:szCs w:val="22"/>
              </w:rPr>
              <w:t>Završetak godine:</w:t>
            </w:r>
          </w:p>
        </w:tc>
        <w:tc>
          <w:tcPr>
            <w:tcW w:w="1163" w:type="dxa"/>
          </w:tcPr>
          <w:p w14:paraId="05013326" w14:textId="77777777" w:rsidR="00E24C62" w:rsidRPr="00E24C62" w:rsidRDefault="00E24C62" w:rsidP="005761C8">
            <w:pPr>
              <w:rPr>
                <w:rFonts w:ascii="Calibri" w:hAnsi="Calibri" w:cs="Calibri"/>
                <w:szCs w:val="22"/>
              </w:rPr>
            </w:pPr>
            <w:r w:rsidRPr="00E24C62">
              <w:rPr>
                <w:rFonts w:ascii="Calibri" w:hAnsi="Calibri" w:cs="Calibri"/>
                <w:szCs w:val="22"/>
              </w:rPr>
              <w:t>31.8.2026.</w:t>
            </w:r>
          </w:p>
        </w:tc>
      </w:tr>
      <w:tr w:rsidR="00E24C62" w:rsidRPr="00E24C62" w14:paraId="496225E9" w14:textId="77777777" w:rsidTr="001C4F67">
        <w:tc>
          <w:tcPr>
            <w:tcW w:w="3397" w:type="dxa"/>
          </w:tcPr>
          <w:p w14:paraId="0687F86C" w14:textId="77777777" w:rsidR="00E24C62" w:rsidRPr="00E24C62" w:rsidRDefault="00E24C62" w:rsidP="005761C8">
            <w:pPr>
              <w:rPr>
                <w:rFonts w:ascii="Calibri" w:hAnsi="Calibri" w:cs="Calibri"/>
                <w:szCs w:val="22"/>
              </w:rPr>
            </w:pPr>
            <w:r w:rsidRPr="00E24C62">
              <w:rPr>
                <w:rFonts w:ascii="Calibri" w:hAnsi="Calibri" w:cs="Calibri"/>
                <w:szCs w:val="22"/>
              </w:rPr>
              <w:t>Broj radnih dana:</w:t>
            </w:r>
          </w:p>
        </w:tc>
        <w:tc>
          <w:tcPr>
            <w:tcW w:w="1163" w:type="dxa"/>
          </w:tcPr>
          <w:p w14:paraId="2951FCF6" w14:textId="77777777" w:rsidR="00E24C62" w:rsidRPr="00E24C62" w:rsidRDefault="00E24C62" w:rsidP="005761C8">
            <w:pPr>
              <w:rPr>
                <w:rFonts w:ascii="Calibri" w:hAnsi="Calibri" w:cs="Calibri"/>
                <w:szCs w:val="22"/>
              </w:rPr>
            </w:pPr>
            <w:r w:rsidRPr="00E24C62">
              <w:rPr>
                <w:rFonts w:ascii="Calibri" w:hAnsi="Calibri" w:cs="Calibri"/>
                <w:szCs w:val="22"/>
              </w:rPr>
              <w:t>251</w:t>
            </w:r>
          </w:p>
        </w:tc>
      </w:tr>
      <w:tr w:rsidR="00E24C62" w:rsidRPr="00E24C62" w14:paraId="60BA745A" w14:textId="77777777" w:rsidTr="001C4F67">
        <w:tc>
          <w:tcPr>
            <w:tcW w:w="3397" w:type="dxa"/>
          </w:tcPr>
          <w:p w14:paraId="55552C7E" w14:textId="77777777" w:rsidR="00E24C62" w:rsidRPr="00E24C62" w:rsidRDefault="00E24C62" w:rsidP="005761C8">
            <w:pPr>
              <w:rPr>
                <w:rFonts w:ascii="Calibri" w:hAnsi="Calibri" w:cs="Calibri"/>
                <w:szCs w:val="22"/>
              </w:rPr>
            </w:pPr>
            <w:r w:rsidRPr="00E24C62">
              <w:rPr>
                <w:rFonts w:ascii="Calibri" w:hAnsi="Calibri" w:cs="Calibri"/>
                <w:szCs w:val="22"/>
              </w:rPr>
              <w:t>Broj radnih sati:</w:t>
            </w:r>
          </w:p>
        </w:tc>
        <w:tc>
          <w:tcPr>
            <w:tcW w:w="1163" w:type="dxa"/>
          </w:tcPr>
          <w:p w14:paraId="3F98B73D" w14:textId="77777777" w:rsidR="00E24C62" w:rsidRPr="00E24C62" w:rsidRDefault="00E24C62" w:rsidP="005761C8">
            <w:pPr>
              <w:rPr>
                <w:rFonts w:ascii="Calibri" w:hAnsi="Calibri" w:cs="Calibri"/>
                <w:szCs w:val="22"/>
              </w:rPr>
            </w:pPr>
            <w:r w:rsidRPr="00E24C62">
              <w:rPr>
                <w:rFonts w:ascii="Calibri" w:hAnsi="Calibri" w:cs="Calibri"/>
                <w:szCs w:val="22"/>
              </w:rPr>
              <w:t>2008</w:t>
            </w:r>
          </w:p>
        </w:tc>
      </w:tr>
      <w:tr w:rsidR="00E24C62" w:rsidRPr="00E24C62" w14:paraId="56DE2C1A" w14:textId="77777777" w:rsidTr="001C4F67">
        <w:tc>
          <w:tcPr>
            <w:tcW w:w="3397" w:type="dxa"/>
          </w:tcPr>
          <w:p w14:paraId="6C0E8EB0" w14:textId="77777777" w:rsidR="00E24C62" w:rsidRPr="00E24C62" w:rsidRDefault="00E24C62" w:rsidP="005761C8">
            <w:pPr>
              <w:rPr>
                <w:rFonts w:ascii="Calibri" w:hAnsi="Calibri" w:cs="Calibri"/>
                <w:szCs w:val="22"/>
              </w:rPr>
            </w:pPr>
            <w:r w:rsidRPr="00E24C62">
              <w:rPr>
                <w:rFonts w:ascii="Calibri" w:hAnsi="Calibri" w:cs="Calibri"/>
                <w:szCs w:val="22"/>
              </w:rPr>
              <w:t>Broj blagdana i državnih praznika:</w:t>
            </w:r>
          </w:p>
        </w:tc>
        <w:tc>
          <w:tcPr>
            <w:tcW w:w="1163" w:type="dxa"/>
          </w:tcPr>
          <w:p w14:paraId="0584E8A8" w14:textId="77777777" w:rsidR="00E24C62" w:rsidRPr="00E24C62" w:rsidRDefault="00E24C62" w:rsidP="005761C8">
            <w:pPr>
              <w:rPr>
                <w:rFonts w:ascii="Calibri" w:hAnsi="Calibri" w:cs="Calibri"/>
                <w:szCs w:val="22"/>
              </w:rPr>
            </w:pPr>
            <w:r w:rsidRPr="00E24C62">
              <w:rPr>
                <w:rFonts w:ascii="Calibri" w:hAnsi="Calibri" w:cs="Calibri"/>
                <w:szCs w:val="22"/>
              </w:rPr>
              <w:t>14</w:t>
            </w:r>
          </w:p>
        </w:tc>
      </w:tr>
    </w:tbl>
    <w:p w14:paraId="244ECEB1" w14:textId="77777777" w:rsidR="00E24C62" w:rsidRPr="00E24C62" w:rsidRDefault="00E24C62" w:rsidP="005761C8">
      <w:pPr>
        <w:rPr>
          <w:rFonts w:ascii="Calibri" w:hAnsi="Calibri" w:cs="Calibri"/>
          <w:szCs w:val="22"/>
        </w:rPr>
      </w:pPr>
    </w:p>
    <w:p w14:paraId="7E5C2FB1" w14:textId="77777777" w:rsidR="00E24C62" w:rsidRPr="00E24C62" w:rsidRDefault="00E24C62" w:rsidP="005761C8">
      <w:pPr>
        <w:rPr>
          <w:rFonts w:ascii="Calibri" w:hAnsi="Calibri" w:cs="Calibri"/>
          <w:szCs w:val="22"/>
        </w:rPr>
      </w:pPr>
    </w:p>
    <w:p w14:paraId="319E9FE0" w14:textId="77777777" w:rsidR="00E24C62" w:rsidRPr="00E24C62" w:rsidRDefault="00E24C62" w:rsidP="005761C8">
      <w:pPr>
        <w:rPr>
          <w:rFonts w:ascii="Calibri" w:hAnsi="Calibri" w:cs="Calibri"/>
          <w:szCs w:val="22"/>
        </w:rPr>
      </w:pPr>
    </w:p>
    <w:p w14:paraId="2D68108B" w14:textId="77777777" w:rsidR="00E24C62" w:rsidRPr="00E24C62" w:rsidRDefault="00E24C62" w:rsidP="005761C8">
      <w:pPr>
        <w:rPr>
          <w:rFonts w:ascii="Calibri" w:hAnsi="Calibri" w:cs="Calibri"/>
          <w:szCs w:val="22"/>
        </w:rPr>
      </w:pPr>
    </w:p>
    <w:p w14:paraId="0C4F78DE" w14:textId="77777777" w:rsidR="00E24C62" w:rsidRPr="00E24C62" w:rsidRDefault="00E24C62" w:rsidP="005761C8">
      <w:pPr>
        <w:rPr>
          <w:rFonts w:ascii="Calibri" w:hAnsi="Calibri" w:cs="Calibri"/>
          <w:b/>
          <w:bCs/>
          <w:szCs w:val="22"/>
        </w:rPr>
      </w:pPr>
      <w:r w:rsidRPr="00E24C62">
        <w:rPr>
          <w:rFonts w:ascii="Calibri" w:hAnsi="Calibri" w:cs="Calibri"/>
          <w:b/>
          <w:bCs/>
          <w:szCs w:val="22"/>
        </w:rPr>
        <w:lastRenderedPageBreak/>
        <w:t>Rad vrtića tijekom ljeta</w:t>
      </w:r>
    </w:p>
    <w:p w14:paraId="5FDCA45A" w14:textId="4EBF87DE" w:rsidR="00E24C62" w:rsidRPr="00E24C62" w:rsidRDefault="00E24C62" w:rsidP="005761C8">
      <w:pPr>
        <w:rPr>
          <w:rFonts w:ascii="Calibri" w:hAnsi="Calibri" w:cs="Calibri"/>
          <w:szCs w:val="22"/>
        </w:rPr>
      </w:pPr>
      <w:r w:rsidRPr="00E24C62">
        <w:rPr>
          <w:rFonts w:ascii="Calibri" w:hAnsi="Calibri" w:cs="Calibri"/>
          <w:szCs w:val="22"/>
        </w:rPr>
        <w:t xml:space="preserve">Tijekom lipnja 2026. godine će se kod svih roditelja ispitati potrebe za radom vrtića kroz srpanj i kolovoz 2026. godine te će se na temelju dobivenih rezultata utvrditi ljetna organizacija rada. Ljetna organizacija </w:t>
      </w:r>
      <w:r w:rsidR="001E53F2">
        <w:rPr>
          <w:rFonts w:ascii="Calibri" w:hAnsi="Calibri" w:cs="Calibri"/>
          <w:szCs w:val="22"/>
        </w:rPr>
        <w:t xml:space="preserve">rada </w:t>
      </w:r>
      <w:r w:rsidRPr="00E24C62">
        <w:rPr>
          <w:rFonts w:ascii="Calibri" w:hAnsi="Calibri" w:cs="Calibri"/>
          <w:szCs w:val="22"/>
        </w:rPr>
        <w:t>realizirat će se od 1. srpnja 2026. do 31. kolovoza 2026. godine.</w:t>
      </w:r>
    </w:p>
    <w:p w14:paraId="2E9A0A61" w14:textId="77777777" w:rsidR="00E24C62" w:rsidRPr="00E24C62" w:rsidRDefault="00E24C62" w:rsidP="005761C8">
      <w:pPr>
        <w:rPr>
          <w:rFonts w:ascii="Calibri" w:hAnsi="Calibri" w:cs="Calibri"/>
          <w:szCs w:val="22"/>
        </w:rPr>
      </w:pPr>
    </w:p>
    <w:p w14:paraId="668D047A" w14:textId="1E6C9DBE" w:rsidR="00E24C62" w:rsidRPr="00E24C62" w:rsidRDefault="00E24C62" w:rsidP="005761C8">
      <w:pPr>
        <w:pStyle w:val="Naslov2"/>
        <w:numPr>
          <w:ilvl w:val="1"/>
          <w:numId w:val="127"/>
        </w:numPr>
      </w:pPr>
      <w:bookmarkStart w:id="11" w:name="_Toc208475563"/>
      <w:bookmarkStart w:id="12" w:name="_Toc208477600"/>
      <w:r w:rsidRPr="00E24C62">
        <w:t>MJESEČNA STRUKTURA RADNIH SATI</w:t>
      </w:r>
      <w:bookmarkEnd w:id="11"/>
      <w:bookmarkEnd w:id="12"/>
    </w:p>
    <w:p w14:paraId="4AF1A2F9" w14:textId="77777777" w:rsidR="00E24C62" w:rsidRPr="00E24C62" w:rsidRDefault="00E24C62" w:rsidP="005761C8">
      <w:pPr>
        <w:rPr>
          <w:rFonts w:ascii="Calibri" w:hAnsi="Calibri" w:cs="Calibri"/>
          <w:szCs w:val="22"/>
        </w:rPr>
      </w:pPr>
    </w:p>
    <w:p w14:paraId="3305FE74" w14:textId="77777777" w:rsidR="00E24C62" w:rsidRPr="00E24C62" w:rsidRDefault="00E24C62" w:rsidP="005761C8">
      <w:pPr>
        <w:rPr>
          <w:rFonts w:ascii="Calibri" w:hAnsi="Calibri" w:cs="Calibri"/>
          <w:szCs w:val="22"/>
        </w:rPr>
      </w:pPr>
      <w:r w:rsidRPr="00E24C62">
        <w:rPr>
          <w:rFonts w:ascii="Calibri" w:hAnsi="Calibri" w:cs="Calibri"/>
          <w:szCs w:val="22"/>
        </w:rPr>
        <w:t>U nastavku slijedi prikaz mjesečne strukture radnih sati za pedagošku godinu 2025./2026.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1548"/>
        <w:gridCol w:w="1551"/>
        <w:gridCol w:w="1673"/>
        <w:gridCol w:w="1412"/>
        <w:gridCol w:w="1559"/>
      </w:tblGrid>
      <w:tr w:rsidR="00E24C62" w:rsidRPr="00E24C62" w14:paraId="729228D0" w14:textId="77777777" w:rsidTr="001C4F67">
        <w:tc>
          <w:tcPr>
            <w:tcW w:w="728" w:type="pct"/>
          </w:tcPr>
          <w:p w14:paraId="07FF735F"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Mjesec</w:t>
            </w:r>
          </w:p>
        </w:tc>
        <w:tc>
          <w:tcPr>
            <w:tcW w:w="854" w:type="pct"/>
          </w:tcPr>
          <w:p w14:paraId="6DF9C512"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Broj dana</w:t>
            </w:r>
          </w:p>
          <w:p w14:paraId="220A4145"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u mjesecu</w:t>
            </w:r>
          </w:p>
        </w:tc>
        <w:tc>
          <w:tcPr>
            <w:tcW w:w="856" w:type="pct"/>
          </w:tcPr>
          <w:p w14:paraId="7E76C61C"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Subota</w:t>
            </w:r>
          </w:p>
          <w:p w14:paraId="2D9B1C68"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w:t>
            </w:r>
          </w:p>
          <w:p w14:paraId="329D7B8D"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 xml:space="preserve"> Nedjelja</w:t>
            </w:r>
          </w:p>
        </w:tc>
        <w:tc>
          <w:tcPr>
            <w:tcW w:w="923" w:type="pct"/>
          </w:tcPr>
          <w:p w14:paraId="5E99ABC9"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Blagdani i praznici</w:t>
            </w:r>
          </w:p>
        </w:tc>
        <w:tc>
          <w:tcPr>
            <w:tcW w:w="779" w:type="pct"/>
          </w:tcPr>
          <w:p w14:paraId="48601682"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Radni dani</w:t>
            </w:r>
          </w:p>
        </w:tc>
        <w:tc>
          <w:tcPr>
            <w:tcW w:w="860" w:type="pct"/>
          </w:tcPr>
          <w:p w14:paraId="294C66EC"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Ukupno</w:t>
            </w:r>
          </w:p>
          <w:p w14:paraId="73154293"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radnih</w:t>
            </w:r>
          </w:p>
          <w:p w14:paraId="11A7EF40"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Sati mjesečno</w:t>
            </w:r>
          </w:p>
        </w:tc>
      </w:tr>
      <w:tr w:rsidR="00E24C62" w:rsidRPr="00E24C62" w14:paraId="7A965976" w14:textId="77777777" w:rsidTr="001C4F67">
        <w:tc>
          <w:tcPr>
            <w:tcW w:w="728" w:type="pct"/>
            <w:vAlign w:val="center"/>
          </w:tcPr>
          <w:p w14:paraId="6C34A719"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09.</w:t>
            </w:r>
          </w:p>
        </w:tc>
        <w:tc>
          <w:tcPr>
            <w:tcW w:w="854" w:type="pct"/>
            <w:vAlign w:val="center"/>
          </w:tcPr>
          <w:p w14:paraId="3AFB6DE2"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30</w:t>
            </w:r>
          </w:p>
        </w:tc>
        <w:tc>
          <w:tcPr>
            <w:tcW w:w="856" w:type="pct"/>
            <w:tcBorders>
              <w:top w:val="nil"/>
              <w:left w:val="nil"/>
              <w:bottom w:val="single" w:sz="8" w:space="0" w:color="auto"/>
              <w:right w:val="single" w:sz="8" w:space="0" w:color="auto"/>
            </w:tcBorders>
            <w:vAlign w:val="center"/>
          </w:tcPr>
          <w:p w14:paraId="5AB33E0F"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4+4</w:t>
            </w:r>
          </w:p>
        </w:tc>
        <w:tc>
          <w:tcPr>
            <w:tcW w:w="923" w:type="pct"/>
            <w:tcBorders>
              <w:top w:val="nil"/>
              <w:left w:val="nil"/>
              <w:bottom w:val="single" w:sz="8" w:space="0" w:color="auto"/>
              <w:right w:val="single" w:sz="8" w:space="0" w:color="auto"/>
            </w:tcBorders>
            <w:vAlign w:val="center"/>
          </w:tcPr>
          <w:p w14:paraId="29609FD0"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0</w:t>
            </w:r>
          </w:p>
        </w:tc>
        <w:tc>
          <w:tcPr>
            <w:tcW w:w="779" w:type="pct"/>
            <w:tcBorders>
              <w:top w:val="nil"/>
              <w:left w:val="nil"/>
              <w:bottom w:val="single" w:sz="8" w:space="0" w:color="auto"/>
              <w:right w:val="single" w:sz="8" w:space="0" w:color="auto"/>
            </w:tcBorders>
            <w:vAlign w:val="center"/>
          </w:tcPr>
          <w:p w14:paraId="7ADFCAA5"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22</w:t>
            </w:r>
          </w:p>
        </w:tc>
        <w:tc>
          <w:tcPr>
            <w:tcW w:w="860" w:type="pct"/>
            <w:tcBorders>
              <w:top w:val="nil"/>
              <w:left w:val="nil"/>
              <w:bottom w:val="single" w:sz="8" w:space="0" w:color="auto"/>
              <w:right w:val="single" w:sz="8" w:space="0" w:color="auto"/>
            </w:tcBorders>
            <w:vAlign w:val="center"/>
          </w:tcPr>
          <w:p w14:paraId="766E2535"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176</w:t>
            </w:r>
          </w:p>
        </w:tc>
      </w:tr>
      <w:tr w:rsidR="00E24C62" w:rsidRPr="00E24C62" w14:paraId="62EB27A9" w14:textId="77777777" w:rsidTr="001C4F67">
        <w:tc>
          <w:tcPr>
            <w:tcW w:w="728" w:type="pct"/>
            <w:vAlign w:val="center"/>
          </w:tcPr>
          <w:p w14:paraId="74F303C4"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10.</w:t>
            </w:r>
          </w:p>
        </w:tc>
        <w:tc>
          <w:tcPr>
            <w:tcW w:w="854" w:type="pct"/>
            <w:vAlign w:val="center"/>
          </w:tcPr>
          <w:p w14:paraId="29E478CE"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31</w:t>
            </w:r>
          </w:p>
        </w:tc>
        <w:tc>
          <w:tcPr>
            <w:tcW w:w="856" w:type="pct"/>
            <w:tcBorders>
              <w:top w:val="nil"/>
              <w:left w:val="nil"/>
              <w:bottom w:val="single" w:sz="8" w:space="0" w:color="auto"/>
              <w:right w:val="single" w:sz="8" w:space="0" w:color="auto"/>
            </w:tcBorders>
            <w:vAlign w:val="center"/>
          </w:tcPr>
          <w:p w14:paraId="3CFB4164"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4+4</w:t>
            </w:r>
          </w:p>
        </w:tc>
        <w:tc>
          <w:tcPr>
            <w:tcW w:w="923" w:type="pct"/>
            <w:tcBorders>
              <w:top w:val="nil"/>
              <w:left w:val="nil"/>
              <w:bottom w:val="single" w:sz="8" w:space="0" w:color="auto"/>
              <w:right w:val="single" w:sz="8" w:space="0" w:color="auto"/>
            </w:tcBorders>
            <w:vAlign w:val="center"/>
          </w:tcPr>
          <w:p w14:paraId="0E0868E8"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0</w:t>
            </w:r>
          </w:p>
        </w:tc>
        <w:tc>
          <w:tcPr>
            <w:tcW w:w="779" w:type="pct"/>
            <w:tcBorders>
              <w:top w:val="nil"/>
              <w:left w:val="nil"/>
              <w:bottom w:val="single" w:sz="8" w:space="0" w:color="auto"/>
              <w:right w:val="single" w:sz="8" w:space="0" w:color="auto"/>
            </w:tcBorders>
            <w:vAlign w:val="center"/>
          </w:tcPr>
          <w:p w14:paraId="73AD3C02"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23</w:t>
            </w:r>
          </w:p>
        </w:tc>
        <w:tc>
          <w:tcPr>
            <w:tcW w:w="860" w:type="pct"/>
            <w:tcBorders>
              <w:top w:val="nil"/>
              <w:left w:val="nil"/>
              <w:bottom w:val="single" w:sz="8" w:space="0" w:color="auto"/>
              <w:right w:val="single" w:sz="8" w:space="0" w:color="auto"/>
            </w:tcBorders>
            <w:vAlign w:val="center"/>
          </w:tcPr>
          <w:p w14:paraId="57E40D9D"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184</w:t>
            </w:r>
          </w:p>
        </w:tc>
      </w:tr>
      <w:tr w:rsidR="00E24C62" w:rsidRPr="00E24C62" w14:paraId="0C8B8A70" w14:textId="77777777" w:rsidTr="001C4F67">
        <w:tc>
          <w:tcPr>
            <w:tcW w:w="728" w:type="pct"/>
            <w:vAlign w:val="center"/>
          </w:tcPr>
          <w:p w14:paraId="725D6040"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11.</w:t>
            </w:r>
          </w:p>
        </w:tc>
        <w:tc>
          <w:tcPr>
            <w:tcW w:w="854" w:type="pct"/>
            <w:vAlign w:val="center"/>
          </w:tcPr>
          <w:p w14:paraId="034259A3"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30</w:t>
            </w:r>
          </w:p>
        </w:tc>
        <w:tc>
          <w:tcPr>
            <w:tcW w:w="856" w:type="pct"/>
            <w:tcBorders>
              <w:top w:val="nil"/>
              <w:left w:val="nil"/>
              <w:bottom w:val="single" w:sz="8" w:space="0" w:color="auto"/>
              <w:right w:val="single" w:sz="8" w:space="0" w:color="auto"/>
            </w:tcBorders>
            <w:vAlign w:val="center"/>
          </w:tcPr>
          <w:p w14:paraId="2375625C"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5+5</w:t>
            </w:r>
          </w:p>
        </w:tc>
        <w:tc>
          <w:tcPr>
            <w:tcW w:w="923" w:type="pct"/>
            <w:tcBorders>
              <w:top w:val="nil"/>
              <w:left w:val="nil"/>
              <w:bottom w:val="single" w:sz="8" w:space="0" w:color="auto"/>
              <w:right w:val="single" w:sz="8" w:space="0" w:color="auto"/>
            </w:tcBorders>
            <w:vAlign w:val="center"/>
          </w:tcPr>
          <w:p w14:paraId="694B3A57"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 (sub) +1</w:t>
            </w:r>
          </w:p>
        </w:tc>
        <w:tc>
          <w:tcPr>
            <w:tcW w:w="779" w:type="pct"/>
            <w:tcBorders>
              <w:top w:val="nil"/>
              <w:left w:val="nil"/>
              <w:bottom w:val="single" w:sz="8" w:space="0" w:color="auto"/>
              <w:right w:val="single" w:sz="8" w:space="0" w:color="auto"/>
            </w:tcBorders>
            <w:vAlign w:val="center"/>
          </w:tcPr>
          <w:p w14:paraId="060A0110"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19</w:t>
            </w:r>
          </w:p>
        </w:tc>
        <w:tc>
          <w:tcPr>
            <w:tcW w:w="860" w:type="pct"/>
            <w:tcBorders>
              <w:top w:val="nil"/>
              <w:left w:val="nil"/>
              <w:bottom w:val="single" w:sz="8" w:space="0" w:color="auto"/>
              <w:right w:val="single" w:sz="8" w:space="0" w:color="auto"/>
            </w:tcBorders>
            <w:vAlign w:val="center"/>
          </w:tcPr>
          <w:p w14:paraId="48D7740A"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152</w:t>
            </w:r>
          </w:p>
        </w:tc>
      </w:tr>
      <w:tr w:rsidR="00E24C62" w:rsidRPr="00E24C62" w14:paraId="4431AB07" w14:textId="77777777" w:rsidTr="001C4F67">
        <w:tc>
          <w:tcPr>
            <w:tcW w:w="728" w:type="pct"/>
            <w:vAlign w:val="center"/>
          </w:tcPr>
          <w:p w14:paraId="604AA641"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12.</w:t>
            </w:r>
          </w:p>
        </w:tc>
        <w:tc>
          <w:tcPr>
            <w:tcW w:w="854" w:type="pct"/>
            <w:vAlign w:val="center"/>
          </w:tcPr>
          <w:p w14:paraId="2AD8F4F7"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31</w:t>
            </w:r>
          </w:p>
        </w:tc>
        <w:tc>
          <w:tcPr>
            <w:tcW w:w="856" w:type="pct"/>
            <w:tcBorders>
              <w:top w:val="nil"/>
              <w:left w:val="nil"/>
              <w:bottom w:val="single" w:sz="8" w:space="0" w:color="auto"/>
              <w:right w:val="single" w:sz="8" w:space="0" w:color="auto"/>
            </w:tcBorders>
            <w:vAlign w:val="center"/>
          </w:tcPr>
          <w:p w14:paraId="603A6A0A"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4+4</w:t>
            </w:r>
          </w:p>
        </w:tc>
        <w:tc>
          <w:tcPr>
            <w:tcW w:w="923" w:type="pct"/>
            <w:tcBorders>
              <w:top w:val="nil"/>
              <w:left w:val="nil"/>
              <w:bottom w:val="single" w:sz="8" w:space="0" w:color="auto"/>
              <w:right w:val="single" w:sz="8" w:space="0" w:color="auto"/>
            </w:tcBorders>
            <w:vAlign w:val="center"/>
          </w:tcPr>
          <w:p w14:paraId="3C02F852"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w:t>
            </w:r>
          </w:p>
        </w:tc>
        <w:tc>
          <w:tcPr>
            <w:tcW w:w="779" w:type="pct"/>
            <w:tcBorders>
              <w:top w:val="nil"/>
              <w:left w:val="nil"/>
              <w:bottom w:val="single" w:sz="8" w:space="0" w:color="auto"/>
              <w:right w:val="single" w:sz="8" w:space="0" w:color="auto"/>
            </w:tcBorders>
            <w:vAlign w:val="center"/>
          </w:tcPr>
          <w:p w14:paraId="58FD30D6"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21</w:t>
            </w:r>
          </w:p>
        </w:tc>
        <w:tc>
          <w:tcPr>
            <w:tcW w:w="860" w:type="pct"/>
            <w:tcBorders>
              <w:top w:val="nil"/>
              <w:left w:val="nil"/>
              <w:bottom w:val="single" w:sz="8" w:space="0" w:color="auto"/>
              <w:right w:val="single" w:sz="8" w:space="0" w:color="auto"/>
            </w:tcBorders>
            <w:vAlign w:val="center"/>
          </w:tcPr>
          <w:p w14:paraId="044773C9"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168</w:t>
            </w:r>
          </w:p>
        </w:tc>
      </w:tr>
      <w:tr w:rsidR="00E24C62" w:rsidRPr="00E24C62" w14:paraId="733405D4" w14:textId="77777777" w:rsidTr="001C4F67">
        <w:tc>
          <w:tcPr>
            <w:tcW w:w="728" w:type="pct"/>
            <w:vAlign w:val="center"/>
          </w:tcPr>
          <w:p w14:paraId="407B108C"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01.</w:t>
            </w:r>
          </w:p>
        </w:tc>
        <w:tc>
          <w:tcPr>
            <w:tcW w:w="854" w:type="pct"/>
            <w:vAlign w:val="center"/>
          </w:tcPr>
          <w:p w14:paraId="4C369F01"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31</w:t>
            </w:r>
          </w:p>
        </w:tc>
        <w:tc>
          <w:tcPr>
            <w:tcW w:w="856" w:type="pct"/>
            <w:tcBorders>
              <w:top w:val="nil"/>
              <w:left w:val="nil"/>
              <w:bottom w:val="single" w:sz="8" w:space="0" w:color="auto"/>
              <w:right w:val="single" w:sz="8" w:space="0" w:color="auto"/>
            </w:tcBorders>
            <w:vAlign w:val="center"/>
          </w:tcPr>
          <w:p w14:paraId="667EC287"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5+4</w:t>
            </w:r>
          </w:p>
        </w:tc>
        <w:tc>
          <w:tcPr>
            <w:tcW w:w="923" w:type="pct"/>
            <w:tcBorders>
              <w:top w:val="nil"/>
              <w:left w:val="nil"/>
              <w:bottom w:val="single" w:sz="8" w:space="0" w:color="auto"/>
              <w:right w:val="single" w:sz="8" w:space="0" w:color="auto"/>
            </w:tcBorders>
            <w:vAlign w:val="center"/>
          </w:tcPr>
          <w:p w14:paraId="27F994BA"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w:t>
            </w:r>
          </w:p>
        </w:tc>
        <w:tc>
          <w:tcPr>
            <w:tcW w:w="779" w:type="pct"/>
            <w:tcBorders>
              <w:top w:val="nil"/>
              <w:left w:val="nil"/>
              <w:bottom w:val="single" w:sz="8" w:space="0" w:color="auto"/>
              <w:right w:val="single" w:sz="8" w:space="0" w:color="auto"/>
            </w:tcBorders>
            <w:vAlign w:val="center"/>
          </w:tcPr>
          <w:p w14:paraId="2CCB7BB0"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20</w:t>
            </w:r>
          </w:p>
        </w:tc>
        <w:tc>
          <w:tcPr>
            <w:tcW w:w="860" w:type="pct"/>
            <w:tcBorders>
              <w:top w:val="nil"/>
              <w:left w:val="nil"/>
              <w:bottom w:val="single" w:sz="8" w:space="0" w:color="auto"/>
              <w:right w:val="single" w:sz="8" w:space="0" w:color="auto"/>
            </w:tcBorders>
            <w:vAlign w:val="center"/>
          </w:tcPr>
          <w:p w14:paraId="1554D9CB"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160</w:t>
            </w:r>
          </w:p>
        </w:tc>
      </w:tr>
      <w:tr w:rsidR="00E24C62" w:rsidRPr="00E24C62" w14:paraId="42DACCEB" w14:textId="77777777" w:rsidTr="001C4F67">
        <w:tc>
          <w:tcPr>
            <w:tcW w:w="728" w:type="pct"/>
            <w:vAlign w:val="center"/>
          </w:tcPr>
          <w:p w14:paraId="2DD081FD"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02.</w:t>
            </w:r>
          </w:p>
        </w:tc>
        <w:tc>
          <w:tcPr>
            <w:tcW w:w="854" w:type="pct"/>
            <w:vAlign w:val="center"/>
          </w:tcPr>
          <w:p w14:paraId="33179702"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28</w:t>
            </w:r>
          </w:p>
        </w:tc>
        <w:tc>
          <w:tcPr>
            <w:tcW w:w="856" w:type="pct"/>
            <w:tcBorders>
              <w:top w:val="nil"/>
              <w:left w:val="nil"/>
              <w:bottom w:val="single" w:sz="8" w:space="0" w:color="auto"/>
              <w:right w:val="single" w:sz="8" w:space="0" w:color="auto"/>
            </w:tcBorders>
            <w:vAlign w:val="center"/>
          </w:tcPr>
          <w:p w14:paraId="2B09083C"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4+4</w:t>
            </w:r>
          </w:p>
        </w:tc>
        <w:tc>
          <w:tcPr>
            <w:tcW w:w="923" w:type="pct"/>
            <w:tcBorders>
              <w:top w:val="nil"/>
              <w:left w:val="nil"/>
              <w:bottom w:val="single" w:sz="8" w:space="0" w:color="auto"/>
              <w:right w:val="single" w:sz="8" w:space="0" w:color="auto"/>
            </w:tcBorders>
            <w:vAlign w:val="center"/>
          </w:tcPr>
          <w:p w14:paraId="148DBDD7"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0</w:t>
            </w:r>
          </w:p>
        </w:tc>
        <w:tc>
          <w:tcPr>
            <w:tcW w:w="779" w:type="pct"/>
            <w:tcBorders>
              <w:top w:val="nil"/>
              <w:left w:val="nil"/>
              <w:bottom w:val="single" w:sz="8" w:space="0" w:color="auto"/>
              <w:right w:val="single" w:sz="8" w:space="0" w:color="auto"/>
            </w:tcBorders>
            <w:vAlign w:val="center"/>
          </w:tcPr>
          <w:p w14:paraId="1CB8A4FE"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20</w:t>
            </w:r>
          </w:p>
        </w:tc>
        <w:tc>
          <w:tcPr>
            <w:tcW w:w="860" w:type="pct"/>
            <w:tcBorders>
              <w:top w:val="nil"/>
              <w:left w:val="nil"/>
              <w:bottom w:val="single" w:sz="8" w:space="0" w:color="auto"/>
              <w:right w:val="single" w:sz="8" w:space="0" w:color="auto"/>
            </w:tcBorders>
            <w:vAlign w:val="center"/>
          </w:tcPr>
          <w:p w14:paraId="729E6D7A"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160</w:t>
            </w:r>
          </w:p>
        </w:tc>
      </w:tr>
      <w:tr w:rsidR="00E24C62" w:rsidRPr="00E24C62" w14:paraId="78A6458B" w14:textId="77777777" w:rsidTr="001C4F67">
        <w:tc>
          <w:tcPr>
            <w:tcW w:w="728" w:type="pct"/>
            <w:vAlign w:val="center"/>
          </w:tcPr>
          <w:p w14:paraId="5EF426EA"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03.</w:t>
            </w:r>
          </w:p>
        </w:tc>
        <w:tc>
          <w:tcPr>
            <w:tcW w:w="854" w:type="pct"/>
            <w:vAlign w:val="center"/>
          </w:tcPr>
          <w:p w14:paraId="5785CD27"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31</w:t>
            </w:r>
          </w:p>
        </w:tc>
        <w:tc>
          <w:tcPr>
            <w:tcW w:w="856" w:type="pct"/>
            <w:tcBorders>
              <w:top w:val="nil"/>
              <w:left w:val="nil"/>
              <w:bottom w:val="single" w:sz="8" w:space="0" w:color="auto"/>
              <w:right w:val="single" w:sz="8" w:space="0" w:color="auto"/>
            </w:tcBorders>
            <w:vAlign w:val="center"/>
          </w:tcPr>
          <w:p w14:paraId="431C2B75"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4+5</w:t>
            </w:r>
          </w:p>
        </w:tc>
        <w:tc>
          <w:tcPr>
            <w:tcW w:w="923" w:type="pct"/>
            <w:tcBorders>
              <w:top w:val="nil"/>
              <w:left w:val="nil"/>
              <w:bottom w:val="single" w:sz="8" w:space="0" w:color="auto"/>
              <w:right w:val="single" w:sz="8" w:space="0" w:color="auto"/>
            </w:tcBorders>
            <w:vAlign w:val="center"/>
          </w:tcPr>
          <w:p w14:paraId="2ABBFCA0"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0</w:t>
            </w:r>
          </w:p>
        </w:tc>
        <w:tc>
          <w:tcPr>
            <w:tcW w:w="779" w:type="pct"/>
            <w:tcBorders>
              <w:top w:val="nil"/>
              <w:left w:val="nil"/>
              <w:bottom w:val="single" w:sz="8" w:space="0" w:color="auto"/>
              <w:right w:val="single" w:sz="8" w:space="0" w:color="auto"/>
            </w:tcBorders>
            <w:vAlign w:val="center"/>
          </w:tcPr>
          <w:p w14:paraId="08D746CB"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22</w:t>
            </w:r>
          </w:p>
        </w:tc>
        <w:tc>
          <w:tcPr>
            <w:tcW w:w="860" w:type="pct"/>
            <w:tcBorders>
              <w:top w:val="nil"/>
              <w:left w:val="nil"/>
              <w:bottom w:val="single" w:sz="8" w:space="0" w:color="auto"/>
              <w:right w:val="single" w:sz="8" w:space="0" w:color="auto"/>
            </w:tcBorders>
            <w:vAlign w:val="center"/>
          </w:tcPr>
          <w:p w14:paraId="45C383DB"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176</w:t>
            </w:r>
          </w:p>
        </w:tc>
      </w:tr>
      <w:tr w:rsidR="00E24C62" w:rsidRPr="00E24C62" w14:paraId="6E3C18F2" w14:textId="77777777" w:rsidTr="001C4F67">
        <w:tc>
          <w:tcPr>
            <w:tcW w:w="728" w:type="pct"/>
            <w:vAlign w:val="center"/>
          </w:tcPr>
          <w:p w14:paraId="1DC6CF4C"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04.</w:t>
            </w:r>
          </w:p>
        </w:tc>
        <w:tc>
          <w:tcPr>
            <w:tcW w:w="854" w:type="pct"/>
            <w:vAlign w:val="center"/>
          </w:tcPr>
          <w:p w14:paraId="6F0B5C5D"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30</w:t>
            </w:r>
          </w:p>
        </w:tc>
        <w:tc>
          <w:tcPr>
            <w:tcW w:w="856" w:type="pct"/>
            <w:tcBorders>
              <w:top w:val="nil"/>
              <w:left w:val="nil"/>
              <w:bottom w:val="single" w:sz="8" w:space="0" w:color="auto"/>
              <w:right w:val="single" w:sz="8" w:space="0" w:color="auto"/>
            </w:tcBorders>
            <w:vAlign w:val="center"/>
          </w:tcPr>
          <w:p w14:paraId="21E3601C"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4+4</w:t>
            </w:r>
          </w:p>
        </w:tc>
        <w:tc>
          <w:tcPr>
            <w:tcW w:w="923" w:type="pct"/>
            <w:tcBorders>
              <w:top w:val="nil"/>
              <w:left w:val="nil"/>
              <w:bottom w:val="single" w:sz="8" w:space="0" w:color="auto"/>
              <w:right w:val="single" w:sz="8" w:space="0" w:color="auto"/>
            </w:tcBorders>
            <w:vAlign w:val="center"/>
          </w:tcPr>
          <w:p w14:paraId="2AEAE39F"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 (ned) +1</w:t>
            </w:r>
          </w:p>
        </w:tc>
        <w:tc>
          <w:tcPr>
            <w:tcW w:w="779" w:type="pct"/>
            <w:tcBorders>
              <w:top w:val="nil"/>
              <w:left w:val="nil"/>
              <w:bottom w:val="single" w:sz="8" w:space="0" w:color="auto"/>
              <w:right w:val="single" w:sz="8" w:space="0" w:color="auto"/>
            </w:tcBorders>
            <w:vAlign w:val="center"/>
          </w:tcPr>
          <w:p w14:paraId="102B0F40"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21</w:t>
            </w:r>
          </w:p>
        </w:tc>
        <w:tc>
          <w:tcPr>
            <w:tcW w:w="860" w:type="pct"/>
            <w:tcBorders>
              <w:top w:val="nil"/>
              <w:left w:val="nil"/>
              <w:bottom w:val="single" w:sz="8" w:space="0" w:color="auto"/>
              <w:right w:val="single" w:sz="8" w:space="0" w:color="auto"/>
            </w:tcBorders>
            <w:vAlign w:val="center"/>
          </w:tcPr>
          <w:p w14:paraId="5EF4BE79"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168</w:t>
            </w:r>
          </w:p>
        </w:tc>
      </w:tr>
      <w:tr w:rsidR="00E24C62" w:rsidRPr="00E24C62" w14:paraId="5DBC4349" w14:textId="77777777" w:rsidTr="001C4F67">
        <w:tc>
          <w:tcPr>
            <w:tcW w:w="728" w:type="pct"/>
            <w:vAlign w:val="center"/>
          </w:tcPr>
          <w:p w14:paraId="1295F8D3"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05.</w:t>
            </w:r>
          </w:p>
        </w:tc>
        <w:tc>
          <w:tcPr>
            <w:tcW w:w="854" w:type="pct"/>
            <w:vAlign w:val="center"/>
          </w:tcPr>
          <w:p w14:paraId="1E776257"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31</w:t>
            </w:r>
          </w:p>
        </w:tc>
        <w:tc>
          <w:tcPr>
            <w:tcW w:w="856" w:type="pct"/>
            <w:tcBorders>
              <w:top w:val="nil"/>
              <w:left w:val="nil"/>
              <w:bottom w:val="single" w:sz="8" w:space="0" w:color="auto"/>
              <w:right w:val="single" w:sz="8" w:space="0" w:color="auto"/>
            </w:tcBorders>
            <w:vAlign w:val="center"/>
          </w:tcPr>
          <w:p w14:paraId="6504531C"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5+5</w:t>
            </w:r>
          </w:p>
        </w:tc>
        <w:tc>
          <w:tcPr>
            <w:tcW w:w="923" w:type="pct"/>
            <w:tcBorders>
              <w:top w:val="nil"/>
              <w:left w:val="nil"/>
              <w:bottom w:val="single" w:sz="8" w:space="0" w:color="auto"/>
              <w:right w:val="single" w:sz="8" w:space="0" w:color="auto"/>
            </w:tcBorders>
            <w:vAlign w:val="center"/>
          </w:tcPr>
          <w:p w14:paraId="71F53927"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 + 1(sub)</w:t>
            </w:r>
          </w:p>
        </w:tc>
        <w:tc>
          <w:tcPr>
            <w:tcW w:w="779" w:type="pct"/>
            <w:tcBorders>
              <w:top w:val="nil"/>
              <w:left w:val="nil"/>
              <w:bottom w:val="single" w:sz="8" w:space="0" w:color="auto"/>
              <w:right w:val="single" w:sz="8" w:space="0" w:color="auto"/>
            </w:tcBorders>
            <w:vAlign w:val="center"/>
          </w:tcPr>
          <w:p w14:paraId="679E8128"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20</w:t>
            </w:r>
          </w:p>
        </w:tc>
        <w:tc>
          <w:tcPr>
            <w:tcW w:w="860" w:type="pct"/>
            <w:tcBorders>
              <w:top w:val="nil"/>
              <w:left w:val="nil"/>
              <w:bottom w:val="single" w:sz="8" w:space="0" w:color="auto"/>
              <w:right w:val="single" w:sz="8" w:space="0" w:color="auto"/>
            </w:tcBorders>
            <w:vAlign w:val="center"/>
          </w:tcPr>
          <w:p w14:paraId="46CDBC43"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160</w:t>
            </w:r>
          </w:p>
        </w:tc>
      </w:tr>
      <w:tr w:rsidR="00E24C62" w:rsidRPr="00E24C62" w14:paraId="56DB9292" w14:textId="77777777" w:rsidTr="001C4F67">
        <w:tc>
          <w:tcPr>
            <w:tcW w:w="728" w:type="pct"/>
            <w:vAlign w:val="center"/>
          </w:tcPr>
          <w:p w14:paraId="1A6E2568"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06.</w:t>
            </w:r>
          </w:p>
        </w:tc>
        <w:tc>
          <w:tcPr>
            <w:tcW w:w="854" w:type="pct"/>
            <w:vAlign w:val="center"/>
          </w:tcPr>
          <w:p w14:paraId="0E9DD11D"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30</w:t>
            </w:r>
          </w:p>
        </w:tc>
        <w:tc>
          <w:tcPr>
            <w:tcW w:w="856" w:type="pct"/>
            <w:tcBorders>
              <w:top w:val="nil"/>
              <w:left w:val="nil"/>
              <w:bottom w:val="single" w:sz="8" w:space="0" w:color="auto"/>
              <w:right w:val="single" w:sz="8" w:space="0" w:color="auto"/>
            </w:tcBorders>
            <w:vAlign w:val="center"/>
          </w:tcPr>
          <w:p w14:paraId="576C0034"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4+4</w:t>
            </w:r>
          </w:p>
        </w:tc>
        <w:tc>
          <w:tcPr>
            <w:tcW w:w="923" w:type="pct"/>
            <w:tcBorders>
              <w:top w:val="nil"/>
              <w:left w:val="nil"/>
              <w:bottom w:val="single" w:sz="8" w:space="0" w:color="auto"/>
              <w:right w:val="single" w:sz="8" w:space="0" w:color="auto"/>
            </w:tcBorders>
            <w:vAlign w:val="center"/>
          </w:tcPr>
          <w:p w14:paraId="6550AD58"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w:t>
            </w:r>
          </w:p>
        </w:tc>
        <w:tc>
          <w:tcPr>
            <w:tcW w:w="779" w:type="pct"/>
            <w:tcBorders>
              <w:top w:val="nil"/>
              <w:left w:val="nil"/>
              <w:bottom w:val="single" w:sz="8" w:space="0" w:color="auto"/>
              <w:right w:val="single" w:sz="8" w:space="0" w:color="auto"/>
            </w:tcBorders>
            <w:vAlign w:val="center"/>
          </w:tcPr>
          <w:p w14:paraId="6316FCBB"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20</w:t>
            </w:r>
          </w:p>
        </w:tc>
        <w:tc>
          <w:tcPr>
            <w:tcW w:w="860" w:type="pct"/>
            <w:tcBorders>
              <w:top w:val="nil"/>
              <w:left w:val="nil"/>
              <w:bottom w:val="single" w:sz="8" w:space="0" w:color="auto"/>
              <w:right w:val="single" w:sz="8" w:space="0" w:color="auto"/>
            </w:tcBorders>
            <w:vAlign w:val="center"/>
          </w:tcPr>
          <w:p w14:paraId="03EA8421"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160</w:t>
            </w:r>
          </w:p>
        </w:tc>
      </w:tr>
      <w:tr w:rsidR="00E24C62" w:rsidRPr="00E24C62" w14:paraId="7D73C221" w14:textId="77777777" w:rsidTr="001C4F67">
        <w:tc>
          <w:tcPr>
            <w:tcW w:w="728" w:type="pct"/>
            <w:vAlign w:val="center"/>
          </w:tcPr>
          <w:p w14:paraId="4092C7CD"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07.</w:t>
            </w:r>
          </w:p>
        </w:tc>
        <w:tc>
          <w:tcPr>
            <w:tcW w:w="854" w:type="pct"/>
            <w:vAlign w:val="center"/>
          </w:tcPr>
          <w:p w14:paraId="5A07D85D"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31</w:t>
            </w:r>
          </w:p>
        </w:tc>
        <w:tc>
          <w:tcPr>
            <w:tcW w:w="856" w:type="pct"/>
            <w:tcBorders>
              <w:top w:val="nil"/>
              <w:left w:val="nil"/>
              <w:bottom w:val="single" w:sz="8" w:space="0" w:color="auto"/>
              <w:right w:val="single" w:sz="8" w:space="0" w:color="auto"/>
            </w:tcBorders>
            <w:vAlign w:val="center"/>
          </w:tcPr>
          <w:p w14:paraId="7A046044"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4+4</w:t>
            </w:r>
          </w:p>
        </w:tc>
        <w:tc>
          <w:tcPr>
            <w:tcW w:w="923" w:type="pct"/>
            <w:tcBorders>
              <w:top w:val="nil"/>
              <w:left w:val="nil"/>
              <w:bottom w:val="single" w:sz="8" w:space="0" w:color="auto"/>
              <w:right w:val="single" w:sz="8" w:space="0" w:color="auto"/>
            </w:tcBorders>
            <w:vAlign w:val="center"/>
          </w:tcPr>
          <w:p w14:paraId="14EE13E8"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0</w:t>
            </w:r>
          </w:p>
        </w:tc>
        <w:tc>
          <w:tcPr>
            <w:tcW w:w="779" w:type="pct"/>
            <w:tcBorders>
              <w:top w:val="nil"/>
              <w:left w:val="nil"/>
              <w:bottom w:val="single" w:sz="8" w:space="0" w:color="auto"/>
              <w:right w:val="single" w:sz="8" w:space="0" w:color="auto"/>
            </w:tcBorders>
            <w:vAlign w:val="center"/>
          </w:tcPr>
          <w:p w14:paraId="0C7E60DC"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23</w:t>
            </w:r>
          </w:p>
        </w:tc>
        <w:tc>
          <w:tcPr>
            <w:tcW w:w="860" w:type="pct"/>
            <w:tcBorders>
              <w:top w:val="nil"/>
              <w:left w:val="nil"/>
              <w:bottom w:val="single" w:sz="8" w:space="0" w:color="auto"/>
              <w:right w:val="single" w:sz="8" w:space="0" w:color="auto"/>
            </w:tcBorders>
            <w:vAlign w:val="center"/>
          </w:tcPr>
          <w:p w14:paraId="67568686"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184</w:t>
            </w:r>
          </w:p>
        </w:tc>
      </w:tr>
      <w:tr w:rsidR="00E24C62" w:rsidRPr="00E24C62" w14:paraId="11F626B8" w14:textId="77777777" w:rsidTr="001C4F67">
        <w:tc>
          <w:tcPr>
            <w:tcW w:w="728" w:type="pct"/>
            <w:vAlign w:val="center"/>
          </w:tcPr>
          <w:p w14:paraId="5CEB6B11"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08.</w:t>
            </w:r>
          </w:p>
        </w:tc>
        <w:tc>
          <w:tcPr>
            <w:tcW w:w="854" w:type="pct"/>
            <w:vAlign w:val="center"/>
          </w:tcPr>
          <w:p w14:paraId="4E774769"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31</w:t>
            </w:r>
          </w:p>
        </w:tc>
        <w:tc>
          <w:tcPr>
            <w:tcW w:w="856" w:type="pct"/>
            <w:tcBorders>
              <w:top w:val="nil"/>
              <w:left w:val="nil"/>
              <w:bottom w:val="single" w:sz="8" w:space="0" w:color="auto"/>
              <w:right w:val="single" w:sz="8" w:space="0" w:color="auto"/>
            </w:tcBorders>
            <w:vAlign w:val="center"/>
          </w:tcPr>
          <w:p w14:paraId="50FB77FC"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5+5</w:t>
            </w:r>
          </w:p>
        </w:tc>
        <w:tc>
          <w:tcPr>
            <w:tcW w:w="923" w:type="pct"/>
            <w:tcBorders>
              <w:top w:val="nil"/>
              <w:left w:val="nil"/>
              <w:bottom w:val="single" w:sz="8" w:space="0" w:color="auto"/>
              <w:right w:val="single" w:sz="8" w:space="0" w:color="auto"/>
            </w:tcBorders>
            <w:vAlign w:val="center"/>
          </w:tcPr>
          <w:p w14:paraId="5A36ED84"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 +1(sub)</w:t>
            </w:r>
          </w:p>
        </w:tc>
        <w:tc>
          <w:tcPr>
            <w:tcW w:w="779" w:type="pct"/>
            <w:tcBorders>
              <w:top w:val="nil"/>
              <w:left w:val="nil"/>
              <w:bottom w:val="single" w:sz="8" w:space="0" w:color="auto"/>
              <w:right w:val="single" w:sz="8" w:space="0" w:color="auto"/>
            </w:tcBorders>
            <w:vAlign w:val="center"/>
          </w:tcPr>
          <w:p w14:paraId="0842BB2C"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20</w:t>
            </w:r>
          </w:p>
        </w:tc>
        <w:tc>
          <w:tcPr>
            <w:tcW w:w="860" w:type="pct"/>
            <w:tcBorders>
              <w:top w:val="nil"/>
              <w:left w:val="nil"/>
              <w:bottom w:val="single" w:sz="8" w:space="0" w:color="auto"/>
              <w:right w:val="single" w:sz="8" w:space="0" w:color="auto"/>
            </w:tcBorders>
            <w:vAlign w:val="center"/>
          </w:tcPr>
          <w:p w14:paraId="03132EC6" w14:textId="77777777" w:rsidR="00E24C62" w:rsidRPr="00E24C62" w:rsidRDefault="00E24C62" w:rsidP="005761C8">
            <w:pPr>
              <w:rPr>
                <w:rFonts w:ascii="Calibri" w:hAnsi="Calibri" w:cs="Calibri"/>
                <w:color w:val="000000"/>
                <w:szCs w:val="22"/>
              </w:rPr>
            </w:pPr>
            <w:r w:rsidRPr="00E24C62">
              <w:rPr>
                <w:rFonts w:ascii="Calibri" w:hAnsi="Calibri" w:cs="Calibri"/>
                <w:color w:val="000000"/>
                <w:szCs w:val="22"/>
              </w:rPr>
              <w:t>160</w:t>
            </w:r>
          </w:p>
        </w:tc>
      </w:tr>
      <w:tr w:rsidR="00E24C62" w:rsidRPr="00E24C62" w14:paraId="1BC8B658" w14:textId="77777777" w:rsidTr="001C4F67">
        <w:tc>
          <w:tcPr>
            <w:tcW w:w="728" w:type="pct"/>
            <w:vAlign w:val="center"/>
          </w:tcPr>
          <w:p w14:paraId="2B380A95"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UKUPNO</w:t>
            </w:r>
          </w:p>
        </w:tc>
        <w:tc>
          <w:tcPr>
            <w:tcW w:w="854" w:type="pct"/>
            <w:vAlign w:val="center"/>
          </w:tcPr>
          <w:p w14:paraId="1FFAC747"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365</w:t>
            </w:r>
          </w:p>
        </w:tc>
        <w:tc>
          <w:tcPr>
            <w:tcW w:w="856" w:type="pct"/>
            <w:tcBorders>
              <w:top w:val="nil"/>
              <w:left w:val="nil"/>
              <w:bottom w:val="single" w:sz="8" w:space="0" w:color="auto"/>
              <w:right w:val="single" w:sz="8" w:space="0" w:color="auto"/>
            </w:tcBorders>
            <w:vAlign w:val="center"/>
          </w:tcPr>
          <w:p w14:paraId="72BBBDC4"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52+52</w:t>
            </w:r>
          </w:p>
        </w:tc>
        <w:tc>
          <w:tcPr>
            <w:tcW w:w="923" w:type="pct"/>
            <w:tcBorders>
              <w:top w:val="nil"/>
              <w:left w:val="nil"/>
              <w:bottom w:val="single" w:sz="8" w:space="0" w:color="auto"/>
              <w:right w:val="single" w:sz="8" w:space="0" w:color="auto"/>
            </w:tcBorders>
            <w:vAlign w:val="center"/>
          </w:tcPr>
          <w:p w14:paraId="276BF347" w14:textId="77777777" w:rsidR="00E24C62" w:rsidRPr="00E24C62" w:rsidRDefault="00E24C62" w:rsidP="005761C8">
            <w:pPr>
              <w:jc w:val="left"/>
              <w:rPr>
                <w:rFonts w:ascii="Calibri" w:hAnsi="Calibri" w:cs="Calibri"/>
                <w:b/>
                <w:bCs/>
                <w:color w:val="000000"/>
                <w:szCs w:val="22"/>
              </w:rPr>
            </w:pPr>
            <w:r w:rsidRPr="00E24C62">
              <w:rPr>
                <w:rFonts w:ascii="Calibri" w:hAnsi="Calibri" w:cs="Calibri"/>
                <w:b/>
                <w:bCs/>
                <w:color w:val="000000"/>
                <w:szCs w:val="22"/>
              </w:rPr>
              <w:t>10 + 4 (sub/ned)</w:t>
            </w:r>
          </w:p>
        </w:tc>
        <w:tc>
          <w:tcPr>
            <w:tcW w:w="779" w:type="pct"/>
            <w:tcBorders>
              <w:top w:val="nil"/>
              <w:left w:val="nil"/>
              <w:bottom w:val="single" w:sz="8" w:space="0" w:color="auto"/>
              <w:right w:val="single" w:sz="8" w:space="0" w:color="auto"/>
            </w:tcBorders>
            <w:vAlign w:val="center"/>
          </w:tcPr>
          <w:p w14:paraId="7360B3FF"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251</w:t>
            </w:r>
          </w:p>
        </w:tc>
        <w:tc>
          <w:tcPr>
            <w:tcW w:w="860" w:type="pct"/>
            <w:tcBorders>
              <w:top w:val="nil"/>
              <w:left w:val="nil"/>
              <w:bottom w:val="single" w:sz="8" w:space="0" w:color="auto"/>
              <w:right w:val="single" w:sz="8" w:space="0" w:color="auto"/>
            </w:tcBorders>
            <w:vAlign w:val="center"/>
          </w:tcPr>
          <w:p w14:paraId="5FE6293B" w14:textId="77777777" w:rsidR="00E24C62" w:rsidRPr="00E24C62" w:rsidRDefault="00E24C62" w:rsidP="005761C8">
            <w:pPr>
              <w:rPr>
                <w:rFonts w:ascii="Calibri" w:hAnsi="Calibri" w:cs="Calibri"/>
                <w:b/>
                <w:bCs/>
                <w:color w:val="000000"/>
                <w:szCs w:val="22"/>
              </w:rPr>
            </w:pPr>
            <w:r w:rsidRPr="00E24C62">
              <w:rPr>
                <w:rFonts w:ascii="Calibri" w:hAnsi="Calibri" w:cs="Calibri"/>
                <w:b/>
                <w:bCs/>
                <w:color w:val="000000"/>
                <w:szCs w:val="22"/>
              </w:rPr>
              <w:t>2008</w:t>
            </w:r>
          </w:p>
        </w:tc>
      </w:tr>
    </w:tbl>
    <w:p w14:paraId="7E0815BF" w14:textId="6AD10805" w:rsidR="00E24C62" w:rsidRPr="00E24C62" w:rsidRDefault="00E24C62" w:rsidP="005761C8">
      <w:pPr>
        <w:rPr>
          <w:rFonts w:ascii="Calibri" w:hAnsi="Calibri" w:cs="Calibri"/>
          <w:i/>
          <w:iCs/>
          <w:szCs w:val="22"/>
        </w:rPr>
      </w:pPr>
      <w:r w:rsidRPr="00E24C62">
        <w:rPr>
          <w:rFonts w:ascii="Calibri" w:hAnsi="Calibri" w:cs="Calibri"/>
          <w:i/>
          <w:iCs/>
          <w:szCs w:val="22"/>
        </w:rPr>
        <w:t xml:space="preserve">Tablica </w:t>
      </w:r>
      <w:r w:rsidR="002B2929">
        <w:rPr>
          <w:rFonts w:ascii="Calibri" w:hAnsi="Calibri" w:cs="Calibri"/>
          <w:i/>
          <w:iCs/>
          <w:szCs w:val="22"/>
        </w:rPr>
        <w:t>4</w:t>
      </w:r>
      <w:r w:rsidRPr="00E24C62">
        <w:rPr>
          <w:rFonts w:ascii="Calibri" w:hAnsi="Calibri" w:cs="Calibri"/>
          <w:i/>
          <w:iCs/>
          <w:szCs w:val="22"/>
        </w:rPr>
        <w:t xml:space="preserve">. </w:t>
      </w:r>
      <w:r w:rsidR="002B2929">
        <w:rPr>
          <w:rFonts w:ascii="Calibri" w:hAnsi="Calibri" w:cs="Calibri"/>
          <w:i/>
          <w:iCs/>
          <w:szCs w:val="22"/>
        </w:rPr>
        <w:t>Godišnja</w:t>
      </w:r>
      <w:r w:rsidRPr="00E24C62">
        <w:rPr>
          <w:rFonts w:ascii="Calibri" w:hAnsi="Calibri" w:cs="Calibri"/>
          <w:i/>
          <w:iCs/>
          <w:szCs w:val="22"/>
        </w:rPr>
        <w:t xml:space="preserve"> struktura radnih sati</w:t>
      </w:r>
    </w:p>
    <w:p w14:paraId="1737410B" w14:textId="77777777" w:rsidR="00E24C62" w:rsidRPr="00E24C62" w:rsidRDefault="00E24C62" w:rsidP="005761C8">
      <w:pPr>
        <w:rPr>
          <w:rFonts w:ascii="Calibri" w:hAnsi="Calibri" w:cs="Calibri"/>
          <w:szCs w:val="22"/>
        </w:rPr>
      </w:pPr>
    </w:p>
    <w:p w14:paraId="3DC6F1D4" w14:textId="2C55D8B2" w:rsidR="00E24C62" w:rsidRPr="00E24C62" w:rsidRDefault="00E24C62" w:rsidP="005761C8">
      <w:pPr>
        <w:pStyle w:val="Naslov2"/>
        <w:numPr>
          <w:ilvl w:val="1"/>
          <w:numId w:val="127"/>
        </w:numPr>
      </w:pPr>
      <w:bookmarkStart w:id="13" w:name="_Toc208475564"/>
      <w:bookmarkStart w:id="14" w:name="_Toc208477601"/>
      <w:r w:rsidRPr="00E24C62">
        <w:t>DNEVNO ZADUŽENJE RADNIKA</w:t>
      </w:r>
      <w:bookmarkEnd w:id="13"/>
      <w:bookmarkEnd w:id="14"/>
    </w:p>
    <w:p w14:paraId="143819A6" w14:textId="77777777" w:rsidR="00E24C62" w:rsidRPr="00E24C62" w:rsidRDefault="00E24C62" w:rsidP="005761C8">
      <w:pPr>
        <w:rPr>
          <w:rFonts w:ascii="Calibri" w:hAnsi="Calibri" w:cs="Calibri"/>
          <w:szCs w:val="22"/>
        </w:rPr>
      </w:pPr>
    </w:p>
    <w:p w14:paraId="473CC1A8" w14:textId="77777777" w:rsidR="00E24C62" w:rsidRPr="00E24C62" w:rsidRDefault="00E24C62" w:rsidP="005761C8">
      <w:pPr>
        <w:rPr>
          <w:rFonts w:ascii="Calibri" w:hAnsi="Calibri" w:cs="Calibri"/>
          <w:szCs w:val="22"/>
        </w:rPr>
      </w:pPr>
      <w:r w:rsidRPr="00E24C62">
        <w:rPr>
          <w:rFonts w:ascii="Calibri" w:hAnsi="Calibri" w:cs="Calibri"/>
          <w:szCs w:val="22"/>
        </w:rPr>
        <w:t xml:space="preserve">Satnica je utvrđena prema Državnom pedagoškom standardu predškolskog odgoja i obrazovanja (NN 63/08 i 90/10) (Tablica 6.). Tjedna obveza od 40 sati za odgojno-obrazovne radnike strukturirana je od 27,5 sati neposrednog rada s djecom u skupini, 10 sati rada na ostalim poslovima, te stanke od 30 minuta dnevno, tj. 2,5 sati tjedno. U ostale sate rada ulaze sati za planiranje, pripremanje, suradnju s </w:t>
      </w:r>
      <w:r w:rsidRPr="00E24C62">
        <w:rPr>
          <w:rFonts w:ascii="Calibri" w:hAnsi="Calibri" w:cs="Calibri"/>
          <w:szCs w:val="22"/>
        </w:rPr>
        <w:lastRenderedPageBreak/>
        <w:t xml:space="preserve">roditeljima, permanentno stručno usavršavanje (individualno i kolektivno), sjednice odgojiteljskih vijeća, aktive, radne dogovore, rad u timovima, i drugo. </w:t>
      </w:r>
    </w:p>
    <w:p w14:paraId="00DE2765" w14:textId="77777777" w:rsidR="00E24C62" w:rsidRPr="00E24C62" w:rsidRDefault="00E24C62" w:rsidP="005761C8">
      <w:pPr>
        <w:rPr>
          <w:rFonts w:ascii="Calibri" w:hAnsi="Calibri" w:cs="Calibri"/>
          <w:szCs w:val="22"/>
        </w:rPr>
      </w:pPr>
      <w:r w:rsidRPr="00E24C62">
        <w:rPr>
          <w:rFonts w:ascii="Calibri" w:hAnsi="Calibri" w:cs="Calibri"/>
          <w:szCs w:val="22"/>
        </w:rPr>
        <w:t>Svakom radniku na početku pedagoške godine uručuje se Rješenje temeljem Pravilnika o radu Dječjeg vrtića Pčelica Žakanje o godišnjem zaduženju i strukturi radnog vremena za pedagošku godinu 2025./2026.</w:t>
      </w:r>
    </w:p>
    <w:p w14:paraId="659A0D9A" w14:textId="77777777" w:rsidR="00E24C62" w:rsidRPr="00E24C62" w:rsidRDefault="00E24C62" w:rsidP="005761C8">
      <w:pPr>
        <w:rPr>
          <w:rFonts w:ascii="Calibri" w:hAnsi="Calibri"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3404"/>
        <w:gridCol w:w="1278"/>
        <w:gridCol w:w="2543"/>
      </w:tblGrid>
      <w:tr w:rsidR="00E24C62" w:rsidRPr="00E24C62" w14:paraId="26EFEF4F" w14:textId="77777777" w:rsidTr="001C4F67">
        <w:tc>
          <w:tcPr>
            <w:tcW w:w="1014" w:type="pct"/>
            <w:vAlign w:val="center"/>
          </w:tcPr>
          <w:p w14:paraId="6208CAD3" w14:textId="77777777" w:rsidR="00E24C62" w:rsidRPr="00E24C62" w:rsidRDefault="00E24C62" w:rsidP="005761C8">
            <w:pPr>
              <w:rPr>
                <w:rFonts w:ascii="Calibri" w:hAnsi="Calibri" w:cs="Calibri"/>
                <w:szCs w:val="22"/>
              </w:rPr>
            </w:pPr>
            <w:r w:rsidRPr="00E24C62">
              <w:rPr>
                <w:rFonts w:ascii="Calibri" w:hAnsi="Calibri" w:cs="Calibri"/>
                <w:szCs w:val="22"/>
              </w:rPr>
              <w:t>IME I PREZIME</w:t>
            </w:r>
          </w:p>
        </w:tc>
        <w:tc>
          <w:tcPr>
            <w:tcW w:w="1878" w:type="pct"/>
            <w:vAlign w:val="center"/>
          </w:tcPr>
          <w:p w14:paraId="0659EBF4" w14:textId="77777777" w:rsidR="00E24C62" w:rsidRPr="00E24C62" w:rsidRDefault="00E24C62" w:rsidP="005761C8">
            <w:pPr>
              <w:rPr>
                <w:rFonts w:ascii="Calibri" w:hAnsi="Calibri" w:cs="Calibri"/>
                <w:szCs w:val="22"/>
              </w:rPr>
            </w:pPr>
            <w:r w:rsidRPr="00E24C62">
              <w:rPr>
                <w:rFonts w:ascii="Calibri" w:hAnsi="Calibri" w:cs="Calibri"/>
                <w:szCs w:val="22"/>
              </w:rPr>
              <w:t>RADNO MJESTO</w:t>
            </w:r>
          </w:p>
        </w:tc>
        <w:tc>
          <w:tcPr>
            <w:tcW w:w="705" w:type="pct"/>
            <w:vAlign w:val="center"/>
          </w:tcPr>
          <w:p w14:paraId="42BDA750" w14:textId="77777777" w:rsidR="00E24C62" w:rsidRPr="00E24C62" w:rsidRDefault="00E24C62" w:rsidP="005761C8">
            <w:pPr>
              <w:rPr>
                <w:rFonts w:ascii="Calibri" w:hAnsi="Calibri" w:cs="Calibri"/>
                <w:szCs w:val="22"/>
              </w:rPr>
            </w:pPr>
            <w:r w:rsidRPr="00E24C62">
              <w:rPr>
                <w:rFonts w:ascii="Calibri" w:hAnsi="Calibri" w:cs="Calibri"/>
                <w:szCs w:val="22"/>
              </w:rPr>
              <w:t>STRUČNA SPREMA</w:t>
            </w:r>
          </w:p>
        </w:tc>
        <w:tc>
          <w:tcPr>
            <w:tcW w:w="1404" w:type="pct"/>
            <w:vAlign w:val="center"/>
          </w:tcPr>
          <w:p w14:paraId="00C88055" w14:textId="77777777" w:rsidR="00E24C62" w:rsidRPr="00E24C62" w:rsidRDefault="00E24C62" w:rsidP="005761C8">
            <w:pPr>
              <w:rPr>
                <w:rFonts w:ascii="Calibri" w:hAnsi="Calibri" w:cs="Calibri"/>
                <w:szCs w:val="22"/>
              </w:rPr>
            </w:pPr>
            <w:r w:rsidRPr="00E24C62">
              <w:rPr>
                <w:rFonts w:ascii="Calibri" w:hAnsi="Calibri" w:cs="Calibri"/>
                <w:szCs w:val="22"/>
              </w:rPr>
              <w:t>SATNICA</w:t>
            </w:r>
          </w:p>
        </w:tc>
      </w:tr>
      <w:tr w:rsidR="00E24C62" w:rsidRPr="00E24C62" w14:paraId="12A7F0A2" w14:textId="77777777" w:rsidTr="001C4F67">
        <w:tc>
          <w:tcPr>
            <w:tcW w:w="1014" w:type="pct"/>
          </w:tcPr>
          <w:p w14:paraId="5DBC668A" w14:textId="77777777" w:rsidR="00E24C62" w:rsidRPr="00E24C62" w:rsidRDefault="00E24C62" w:rsidP="005761C8">
            <w:pPr>
              <w:rPr>
                <w:rFonts w:ascii="Calibri" w:hAnsi="Calibri" w:cs="Calibri"/>
                <w:szCs w:val="22"/>
              </w:rPr>
            </w:pPr>
            <w:r w:rsidRPr="00E24C62">
              <w:rPr>
                <w:rFonts w:ascii="Calibri" w:hAnsi="Calibri" w:cs="Calibri"/>
                <w:szCs w:val="22"/>
              </w:rPr>
              <w:t>Barbara Cerjanec</w:t>
            </w:r>
          </w:p>
        </w:tc>
        <w:tc>
          <w:tcPr>
            <w:tcW w:w="1878" w:type="pct"/>
          </w:tcPr>
          <w:p w14:paraId="1FB6B45C" w14:textId="77777777" w:rsidR="00E24C62" w:rsidRPr="00E24C62" w:rsidRDefault="00E24C62" w:rsidP="005761C8">
            <w:pPr>
              <w:rPr>
                <w:rFonts w:ascii="Calibri" w:hAnsi="Calibri" w:cs="Calibri"/>
                <w:szCs w:val="22"/>
              </w:rPr>
            </w:pPr>
            <w:r w:rsidRPr="00E24C62">
              <w:rPr>
                <w:rFonts w:ascii="Calibri" w:hAnsi="Calibri" w:cs="Calibri"/>
                <w:szCs w:val="22"/>
              </w:rPr>
              <w:t>ravnateljica</w:t>
            </w:r>
          </w:p>
        </w:tc>
        <w:tc>
          <w:tcPr>
            <w:tcW w:w="705" w:type="pct"/>
          </w:tcPr>
          <w:p w14:paraId="3F31DEBA" w14:textId="77777777" w:rsidR="00E24C62" w:rsidRPr="00E24C62" w:rsidRDefault="00E24C62" w:rsidP="005761C8">
            <w:pPr>
              <w:rPr>
                <w:rFonts w:ascii="Calibri" w:hAnsi="Calibri" w:cs="Calibri"/>
                <w:szCs w:val="22"/>
              </w:rPr>
            </w:pPr>
            <w:r w:rsidRPr="00E24C62">
              <w:rPr>
                <w:rFonts w:ascii="Calibri" w:hAnsi="Calibri" w:cs="Calibri"/>
                <w:szCs w:val="22"/>
              </w:rPr>
              <w:t>VŠS</w:t>
            </w:r>
          </w:p>
        </w:tc>
        <w:tc>
          <w:tcPr>
            <w:tcW w:w="1404" w:type="pct"/>
          </w:tcPr>
          <w:p w14:paraId="773A4CF9" w14:textId="77777777" w:rsidR="00E24C62" w:rsidRPr="00E24C62" w:rsidRDefault="00E24C62" w:rsidP="005761C8">
            <w:pPr>
              <w:rPr>
                <w:rFonts w:ascii="Calibri" w:hAnsi="Calibri" w:cs="Calibri"/>
                <w:szCs w:val="22"/>
              </w:rPr>
            </w:pPr>
            <w:r w:rsidRPr="00E24C62">
              <w:rPr>
                <w:rFonts w:ascii="Calibri" w:hAnsi="Calibri" w:cs="Calibri"/>
                <w:szCs w:val="22"/>
              </w:rPr>
              <w:t xml:space="preserve">8 sati dnevno </w:t>
            </w:r>
          </w:p>
        </w:tc>
      </w:tr>
      <w:tr w:rsidR="00E24C62" w:rsidRPr="00E24C62" w14:paraId="35A80381" w14:textId="77777777" w:rsidTr="001C4F67">
        <w:tc>
          <w:tcPr>
            <w:tcW w:w="1014" w:type="pct"/>
          </w:tcPr>
          <w:p w14:paraId="4FC73A36" w14:textId="77777777" w:rsidR="00E24C62" w:rsidRPr="00E24C62" w:rsidRDefault="00E24C62" w:rsidP="005761C8">
            <w:pPr>
              <w:rPr>
                <w:rFonts w:ascii="Calibri" w:hAnsi="Calibri" w:cs="Calibri"/>
                <w:szCs w:val="22"/>
              </w:rPr>
            </w:pPr>
            <w:r w:rsidRPr="00E24C62">
              <w:rPr>
                <w:rFonts w:ascii="Calibri" w:hAnsi="Calibri" w:cs="Calibri"/>
                <w:szCs w:val="22"/>
              </w:rPr>
              <w:t>Maja Bukovac</w:t>
            </w:r>
          </w:p>
        </w:tc>
        <w:tc>
          <w:tcPr>
            <w:tcW w:w="1878" w:type="pct"/>
          </w:tcPr>
          <w:p w14:paraId="29110EC6" w14:textId="77777777" w:rsidR="00E24C62" w:rsidRPr="00E24C62" w:rsidRDefault="00E24C62" w:rsidP="005761C8">
            <w:pPr>
              <w:rPr>
                <w:rFonts w:ascii="Calibri" w:hAnsi="Calibri" w:cs="Calibri"/>
                <w:i/>
                <w:szCs w:val="22"/>
              </w:rPr>
            </w:pPr>
            <w:r w:rsidRPr="00E24C62">
              <w:rPr>
                <w:rFonts w:ascii="Calibri" w:hAnsi="Calibri" w:cs="Calibri"/>
                <w:szCs w:val="22"/>
              </w:rPr>
              <w:t>odgojitelj (roditeljski dopust)</w:t>
            </w:r>
          </w:p>
        </w:tc>
        <w:tc>
          <w:tcPr>
            <w:tcW w:w="705" w:type="pct"/>
          </w:tcPr>
          <w:p w14:paraId="0E707DA7" w14:textId="77777777" w:rsidR="00E24C62" w:rsidRPr="00E24C62" w:rsidRDefault="00E24C62" w:rsidP="005761C8">
            <w:pPr>
              <w:rPr>
                <w:rFonts w:ascii="Calibri" w:hAnsi="Calibri" w:cs="Calibri"/>
                <w:szCs w:val="22"/>
              </w:rPr>
            </w:pPr>
            <w:r w:rsidRPr="00E24C62">
              <w:rPr>
                <w:rFonts w:ascii="Calibri" w:hAnsi="Calibri" w:cs="Calibri"/>
                <w:szCs w:val="22"/>
              </w:rPr>
              <w:t>VŠS</w:t>
            </w:r>
          </w:p>
        </w:tc>
        <w:tc>
          <w:tcPr>
            <w:tcW w:w="1404" w:type="pct"/>
          </w:tcPr>
          <w:p w14:paraId="0C911A3B" w14:textId="77777777" w:rsidR="00E24C62" w:rsidRPr="00E24C62" w:rsidRDefault="00E24C62" w:rsidP="005761C8">
            <w:pPr>
              <w:rPr>
                <w:rFonts w:ascii="Calibri" w:hAnsi="Calibri" w:cs="Calibri"/>
                <w:szCs w:val="22"/>
              </w:rPr>
            </w:pPr>
            <w:r w:rsidRPr="00E24C62">
              <w:rPr>
                <w:rFonts w:ascii="Calibri" w:hAnsi="Calibri" w:cs="Calibri"/>
                <w:szCs w:val="22"/>
              </w:rPr>
              <w:t>8 sati dnevno (5,5+0,5 + 2)</w:t>
            </w:r>
          </w:p>
        </w:tc>
      </w:tr>
      <w:tr w:rsidR="00E24C62" w:rsidRPr="00E24C62" w14:paraId="5A21347A" w14:textId="77777777" w:rsidTr="001C4F67">
        <w:tc>
          <w:tcPr>
            <w:tcW w:w="1014" w:type="pct"/>
          </w:tcPr>
          <w:p w14:paraId="099B3CF0" w14:textId="77777777" w:rsidR="00E24C62" w:rsidRPr="00E24C62" w:rsidRDefault="00E24C62" w:rsidP="005761C8">
            <w:pPr>
              <w:rPr>
                <w:rFonts w:ascii="Calibri" w:hAnsi="Calibri" w:cs="Calibri"/>
                <w:szCs w:val="22"/>
              </w:rPr>
            </w:pPr>
            <w:r w:rsidRPr="00E24C62">
              <w:rPr>
                <w:rFonts w:ascii="Calibri" w:hAnsi="Calibri" w:cs="Calibri"/>
                <w:szCs w:val="22"/>
              </w:rPr>
              <w:t>Marina Pereško</w:t>
            </w:r>
          </w:p>
        </w:tc>
        <w:tc>
          <w:tcPr>
            <w:tcW w:w="1878" w:type="pct"/>
          </w:tcPr>
          <w:p w14:paraId="237D8B32" w14:textId="77777777" w:rsidR="00E24C62" w:rsidRPr="00E24C62" w:rsidRDefault="00E24C62" w:rsidP="005761C8">
            <w:pPr>
              <w:rPr>
                <w:rFonts w:ascii="Calibri" w:hAnsi="Calibri" w:cs="Calibri"/>
                <w:szCs w:val="22"/>
              </w:rPr>
            </w:pPr>
            <w:r w:rsidRPr="00E24C62">
              <w:rPr>
                <w:rFonts w:ascii="Calibri" w:hAnsi="Calibri" w:cs="Calibri"/>
                <w:szCs w:val="22"/>
              </w:rPr>
              <w:t>odgojitelj</w:t>
            </w:r>
          </w:p>
        </w:tc>
        <w:tc>
          <w:tcPr>
            <w:tcW w:w="705" w:type="pct"/>
          </w:tcPr>
          <w:p w14:paraId="2251C5FF" w14:textId="77777777" w:rsidR="00E24C62" w:rsidRPr="00E24C62" w:rsidRDefault="00E24C62" w:rsidP="005761C8">
            <w:pPr>
              <w:rPr>
                <w:rFonts w:ascii="Calibri" w:hAnsi="Calibri" w:cs="Calibri"/>
                <w:szCs w:val="22"/>
              </w:rPr>
            </w:pPr>
            <w:r w:rsidRPr="00E24C62">
              <w:rPr>
                <w:rFonts w:ascii="Calibri" w:hAnsi="Calibri" w:cs="Calibri"/>
                <w:szCs w:val="22"/>
              </w:rPr>
              <w:t>VŠS</w:t>
            </w:r>
          </w:p>
        </w:tc>
        <w:tc>
          <w:tcPr>
            <w:tcW w:w="1404" w:type="pct"/>
          </w:tcPr>
          <w:p w14:paraId="36259065" w14:textId="77777777" w:rsidR="00E24C62" w:rsidRPr="00E24C62" w:rsidRDefault="00E24C62" w:rsidP="005761C8">
            <w:pPr>
              <w:rPr>
                <w:rFonts w:ascii="Calibri" w:hAnsi="Calibri" w:cs="Calibri"/>
                <w:szCs w:val="22"/>
              </w:rPr>
            </w:pPr>
            <w:r w:rsidRPr="00E24C62">
              <w:rPr>
                <w:rFonts w:ascii="Calibri" w:hAnsi="Calibri" w:cs="Calibri"/>
                <w:szCs w:val="22"/>
              </w:rPr>
              <w:t>8 sati dnevno (5,5+0,5 + 2)</w:t>
            </w:r>
          </w:p>
        </w:tc>
      </w:tr>
      <w:tr w:rsidR="00E24C62" w:rsidRPr="00E24C62" w14:paraId="0699CA19" w14:textId="77777777" w:rsidTr="001C4F67">
        <w:tc>
          <w:tcPr>
            <w:tcW w:w="1014" w:type="pct"/>
          </w:tcPr>
          <w:p w14:paraId="46E71897" w14:textId="77777777" w:rsidR="00E24C62" w:rsidRPr="00E24C62" w:rsidRDefault="00E24C62" w:rsidP="005761C8">
            <w:pPr>
              <w:rPr>
                <w:rFonts w:ascii="Calibri" w:hAnsi="Calibri" w:cs="Calibri"/>
                <w:szCs w:val="22"/>
              </w:rPr>
            </w:pPr>
            <w:r w:rsidRPr="00E24C62">
              <w:rPr>
                <w:rFonts w:ascii="Calibri" w:hAnsi="Calibri" w:cs="Calibri"/>
                <w:szCs w:val="22"/>
              </w:rPr>
              <w:t>Iva Rahija</w:t>
            </w:r>
          </w:p>
        </w:tc>
        <w:tc>
          <w:tcPr>
            <w:tcW w:w="1878" w:type="pct"/>
          </w:tcPr>
          <w:p w14:paraId="2AA744C1" w14:textId="77777777" w:rsidR="00E24C62" w:rsidRPr="00E24C62" w:rsidRDefault="00E24C62" w:rsidP="005761C8">
            <w:pPr>
              <w:rPr>
                <w:rFonts w:ascii="Calibri" w:hAnsi="Calibri" w:cs="Calibri"/>
                <w:szCs w:val="22"/>
              </w:rPr>
            </w:pPr>
            <w:r w:rsidRPr="00E24C62">
              <w:rPr>
                <w:rFonts w:ascii="Calibri" w:hAnsi="Calibri" w:cs="Calibri"/>
                <w:szCs w:val="22"/>
              </w:rPr>
              <w:t>odgojitelj</w:t>
            </w:r>
          </w:p>
        </w:tc>
        <w:tc>
          <w:tcPr>
            <w:tcW w:w="705" w:type="pct"/>
          </w:tcPr>
          <w:p w14:paraId="6E05692A" w14:textId="77777777" w:rsidR="00E24C62" w:rsidRPr="00E24C62" w:rsidRDefault="00E24C62" w:rsidP="005761C8">
            <w:pPr>
              <w:rPr>
                <w:rFonts w:ascii="Calibri" w:hAnsi="Calibri" w:cs="Calibri"/>
                <w:szCs w:val="22"/>
              </w:rPr>
            </w:pPr>
            <w:r w:rsidRPr="00E24C62">
              <w:rPr>
                <w:rFonts w:ascii="Calibri" w:hAnsi="Calibri" w:cs="Calibri"/>
                <w:szCs w:val="22"/>
              </w:rPr>
              <w:t>VŠS</w:t>
            </w:r>
          </w:p>
        </w:tc>
        <w:tc>
          <w:tcPr>
            <w:tcW w:w="1404" w:type="pct"/>
          </w:tcPr>
          <w:p w14:paraId="60A07448" w14:textId="77777777" w:rsidR="00E24C62" w:rsidRPr="00E24C62" w:rsidRDefault="00E24C62" w:rsidP="005761C8">
            <w:pPr>
              <w:rPr>
                <w:rFonts w:ascii="Calibri" w:hAnsi="Calibri" w:cs="Calibri"/>
                <w:szCs w:val="22"/>
              </w:rPr>
            </w:pPr>
            <w:r w:rsidRPr="00E24C62">
              <w:rPr>
                <w:rFonts w:ascii="Calibri" w:hAnsi="Calibri" w:cs="Calibri"/>
                <w:szCs w:val="22"/>
              </w:rPr>
              <w:t>8 sati dnevno (5,5+0,5 + 2)</w:t>
            </w:r>
          </w:p>
        </w:tc>
      </w:tr>
      <w:tr w:rsidR="00E24C62" w:rsidRPr="00E24C62" w14:paraId="021AB177" w14:textId="77777777" w:rsidTr="001C4F67">
        <w:tc>
          <w:tcPr>
            <w:tcW w:w="1014" w:type="pct"/>
          </w:tcPr>
          <w:p w14:paraId="54EACFB0" w14:textId="77777777" w:rsidR="00E24C62" w:rsidRPr="00E24C62" w:rsidRDefault="00E24C62" w:rsidP="005761C8">
            <w:pPr>
              <w:rPr>
                <w:rFonts w:ascii="Calibri" w:hAnsi="Calibri" w:cs="Calibri"/>
                <w:szCs w:val="22"/>
              </w:rPr>
            </w:pPr>
            <w:r w:rsidRPr="00E24C62">
              <w:rPr>
                <w:rFonts w:ascii="Calibri" w:hAnsi="Calibri" w:cs="Calibri"/>
                <w:szCs w:val="22"/>
              </w:rPr>
              <w:t>Danica Fric</w:t>
            </w:r>
          </w:p>
        </w:tc>
        <w:tc>
          <w:tcPr>
            <w:tcW w:w="1878" w:type="pct"/>
          </w:tcPr>
          <w:p w14:paraId="4F2E6C07" w14:textId="77777777" w:rsidR="00E24C62" w:rsidRPr="00E24C62" w:rsidRDefault="00E24C62" w:rsidP="005761C8">
            <w:pPr>
              <w:rPr>
                <w:rFonts w:ascii="Calibri" w:hAnsi="Calibri" w:cs="Calibri"/>
                <w:szCs w:val="22"/>
              </w:rPr>
            </w:pPr>
            <w:r w:rsidRPr="00E24C62">
              <w:rPr>
                <w:rFonts w:ascii="Calibri" w:hAnsi="Calibri" w:cs="Calibri"/>
                <w:szCs w:val="22"/>
              </w:rPr>
              <w:t>odgojitelj</w:t>
            </w:r>
          </w:p>
        </w:tc>
        <w:tc>
          <w:tcPr>
            <w:tcW w:w="705" w:type="pct"/>
          </w:tcPr>
          <w:p w14:paraId="42F32142" w14:textId="77777777" w:rsidR="00E24C62" w:rsidRPr="00E24C62" w:rsidRDefault="00E24C62" w:rsidP="005761C8">
            <w:pPr>
              <w:rPr>
                <w:rFonts w:ascii="Calibri" w:hAnsi="Calibri" w:cs="Calibri"/>
                <w:szCs w:val="22"/>
              </w:rPr>
            </w:pPr>
            <w:r w:rsidRPr="00E24C62">
              <w:rPr>
                <w:rFonts w:ascii="Calibri" w:hAnsi="Calibri" w:cs="Calibri"/>
                <w:szCs w:val="22"/>
              </w:rPr>
              <w:t>VŠS</w:t>
            </w:r>
          </w:p>
        </w:tc>
        <w:tc>
          <w:tcPr>
            <w:tcW w:w="1404" w:type="pct"/>
          </w:tcPr>
          <w:p w14:paraId="044FBD38" w14:textId="77777777" w:rsidR="00E24C62" w:rsidRPr="00E24C62" w:rsidRDefault="00E24C62" w:rsidP="005761C8">
            <w:pPr>
              <w:rPr>
                <w:rFonts w:ascii="Calibri" w:hAnsi="Calibri" w:cs="Calibri"/>
                <w:szCs w:val="22"/>
              </w:rPr>
            </w:pPr>
            <w:r w:rsidRPr="00E24C62">
              <w:rPr>
                <w:rFonts w:ascii="Calibri" w:hAnsi="Calibri" w:cs="Calibri"/>
                <w:szCs w:val="22"/>
              </w:rPr>
              <w:t>8 sati dnevno (5,5+0,5 + 2)</w:t>
            </w:r>
          </w:p>
        </w:tc>
      </w:tr>
      <w:tr w:rsidR="00E24C62" w:rsidRPr="00E24C62" w14:paraId="1B041809" w14:textId="77777777" w:rsidTr="001C4F67">
        <w:tc>
          <w:tcPr>
            <w:tcW w:w="1014" w:type="pct"/>
          </w:tcPr>
          <w:p w14:paraId="5516C479" w14:textId="77777777" w:rsidR="00E24C62" w:rsidRPr="00E24C62" w:rsidRDefault="00E24C62" w:rsidP="005761C8">
            <w:pPr>
              <w:rPr>
                <w:rFonts w:ascii="Calibri" w:hAnsi="Calibri" w:cs="Calibri"/>
                <w:szCs w:val="22"/>
              </w:rPr>
            </w:pPr>
            <w:r w:rsidRPr="00E24C62">
              <w:rPr>
                <w:rFonts w:ascii="Calibri" w:hAnsi="Calibri" w:cs="Calibri"/>
                <w:szCs w:val="22"/>
              </w:rPr>
              <w:t>Maja Gržan</w:t>
            </w:r>
          </w:p>
        </w:tc>
        <w:tc>
          <w:tcPr>
            <w:tcW w:w="1878" w:type="pct"/>
          </w:tcPr>
          <w:p w14:paraId="657C302C" w14:textId="77777777" w:rsidR="00E24C62" w:rsidRPr="00E24C62" w:rsidRDefault="00E24C62" w:rsidP="005761C8">
            <w:pPr>
              <w:rPr>
                <w:rFonts w:ascii="Calibri" w:hAnsi="Calibri" w:cs="Calibri"/>
                <w:szCs w:val="22"/>
              </w:rPr>
            </w:pPr>
            <w:r w:rsidRPr="00E24C62">
              <w:rPr>
                <w:rFonts w:ascii="Calibri" w:hAnsi="Calibri" w:cs="Calibri"/>
                <w:szCs w:val="22"/>
              </w:rPr>
              <w:t>odgojitelj</w:t>
            </w:r>
          </w:p>
        </w:tc>
        <w:tc>
          <w:tcPr>
            <w:tcW w:w="705" w:type="pct"/>
          </w:tcPr>
          <w:p w14:paraId="6850ED23" w14:textId="77777777" w:rsidR="00E24C62" w:rsidRPr="00E24C62" w:rsidRDefault="00E24C62" w:rsidP="005761C8">
            <w:pPr>
              <w:rPr>
                <w:rFonts w:ascii="Calibri" w:hAnsi="Calibri" w:cs="Calibri"/>
                <w:szCs w:val="22"/>
              </w:rPr>
            </w:pPr>
            <w:r w:rsidRPr="00E24C62">
              <w:rPr>
                <w:rFonts w:ascii="Calibri" w:hAnsi="Calibri" w:cs="Calibri"/>
                <w:szCs w:val="22"/>
              </w:rPr>
              <w:t>VSS</w:t>
            </w:r>
          </w:p>
        </w:tc>
        <w:tc>
          <w:tcPr>
            <w:tcW w:w="1404" w:type="pct"/>
          </w:tcPr>
          <w:p w14:paraId="03A639CD" w14:textId="77777777" w:rsidR="00E24C62" w:rsidRPr="00E24C62" w:rsidRDefault="00E24C62" w:rsidP="005761C8">
            <w:pPr>
              <w:rPr>
                <w:rFonts w:ascii="Calibri" w:hAnsi="Calibri" w:cs="Calibri"/>
                <w:szCs w:val="22"/>
              </w:rPr>
            </w:pPr>
            <w:r w:rsidRPr="00E24C62">
              <w:rPr>
                <w:rFonts w:ascii="Calibri" w:hAnsi="Calibri" w:cs="Calibri"/>
                <w:szCs w:val="22"/>
              </w:rPr>
              <w:t>8 sati dnevno (5,5+0,5 + 2)</w:t>
            </w:r>
          </w:p>
        </w:tc>
      </w:tr>
      <w:tr w:rsidR="00E24C62" w:rsidRPr="00E24C62" w14:paraId="5901D01A" w14:textId="77777777" w:rsidTr="001C4F67">
        <w:tc>
          <w:tcPr>
            <w:tcW w:w="1014" w:type="pct"/>
          </w:tcPr>
          <w:p w14:paraId="071ACB58" w14:textId="77777777" w:rsidR="00E24C62" w:rsidRPr="00E24C62" w:rsidRDefault="00E24C62" w:rsidP="005761C8">
            <w:pPr>
              <w:rPr>
                <w:rFonts w:ascii="Calibri" w:hAnsi="Calibri" w:cs="Calibri"/>
                <w:szCs w:val="22"/>
              </w:rPr>
            </w:pPr>
            <w:r w:rsidRPr="00E24C62">
              <w:rPr>
                <w:rFonts w:ascii="Calibri" w:hAnsi="Calibri" w:cs="Calibri"/>
                <w:szCs w:val="22"/>
              </w:rPr>
              <w:t>Patricija Jalševac</w:t>
            </w:r>
          </w:p>
        </w:tc>
        <w:tc>
          <w:tcPr>
            <w:tcW w:w="1878" w:type="pct"/>
          </w:tcPr>
          <w:p w14:paraId="29F799AE" w14:textId="77777777" w:rsidR="00E24C62" w:rsidRPr="00E24C62" w:rsidRDefault="00E24C62" w:rsidP="005761C8">
            <w:pPr>
              <w:rPr>
                <w:rFonts w:ascii="Calibri" w:hAnsi="Calibri" w:cs="Calibri"/>
                <w:szCs w:val="22"/>
              </w:rPr>
            </w:pPr>
            <w:r w:rsidRPr="00E24C62">
              <w:rPr>
                <w:rFonts w:ascii="Calibri" w:hAnsi="Calibri" w:cs="Calibri"/>
                <w:szCs w:val="22"/>
              </w:rPr>
              <w:t>odgojitelj</w:t>
            </w:r>
          </w:p>
        </w:tc>
        <w:tc>
          <w:tcPr>
            <w:tcW w:w="705" w:type="pct"/>
          </w:tcPr>
          <w:p w14:paraId="1ACF7038" w14:textId="77777777" w:rsidR="00E24C62" w:rsidRPr="00E24C62" w:rsidRDefault="00E24C62" w:rsidP="005761C8">
            <w:pPr>
              <w:rPr>
                <w:rFonts w:ascii="Calibri" w:hAnsi="Calibri" w:cs="Calibri"/>
                <w:szCs w:val="22"/>
              </w:rPr>
            </w:pPr>
            <w:r w:rsidRPr="00E24C62">
              <w:rPr>
                <w:rFonts w:ascii="Calibri" w:hAnsi="Calibri" w:cs="Calibri"/>
                <w:szCs w:val="22"/>
              </w:rPr>
              <w:t>VŠS</w:t>
            </w:r>
          </w:p>
        </w:tc>
        <w:tc>
          <w:tcPr>
            <w:tcW w:w="1404" w:type="pct"/>
          </w:tcPr>
          <w:p w14:paraId="2310DD2D" w14:textId="77777777" w:rsidR="00E24C62" w:rsidRPr="00E24C62" w:rsidRDefault="00E24C62" w:rsidP="005761C8">
            <w:pPr>
              <w:rPr>
                <w:rFonts w:ascii="Calibri" w:hAnsi="Calibri" w:cs="Calibri"/>
                <w:szCs w:val="22"/>
              </w:rPr>
            </w:pPr>
            <w:r w:rsidRPr="00E24C62">
              <w:rPr>
                <w:rFonts w:ascii="Calibri" w:hAnsi="Calibri" w:cs="Calibri"/>
                <w:szCs w:val="22"/>
              </w:rPr>
              <w:t>8 sati dnevno (5,5+0,5 + 2)</w:t>
            </w:r>
          </w:p>
        </w:tc>
      </w:tr>
      <w:tr w:rsidR="00E24C62" w:rsidRPr="00E24C62" w14:paraId="690517D9" w14:textId="77777777" w:rsidTr="001C4F67">
        <w:tc>
          <w:tcPr>
            <w:tcW w:w="1014" w:type="pct"/>
          </w:tcPr>
          <w:p w14:paraId="35995D99" w14:textId="77777777" w:rsidR="00E24C62" w:rsidRPr="00E24C62" w:rsidRDefault="00E24C62" w:rsidP="005761C8">
            <w:pPr>
              <w:rPr>
                <w:rFonts w:ascii="Calibri" w:hAnsi="Calibri" w:cs="Calibri"/>
                <w:szCs w:val="22"/>
              </w:rPr>
            </w:pPr>
            <w:r w:rsidRPr="00E24C62">
              <w:rPr>
                <w:rFonts w:ascii="Calibri" w:hAnsi="Calibri" w:cs="Calibri"/>
                <w:szCs w:val="22"/>
              </w:rPr>
              <w:t>Maja Jakić</w:t>
            </w:r>
          </w:p>
        </w:tc>
        <w:tc>
          <w:tcPr>
            <w:tcW w:w="1878" w:type="pct"/>
          </w:tcPr>
          <w:p w14:paraId="57A87C7D" w14:textId="77777777" w:rsidR="00E24C62" w:rsidRPr="00E24C62" w:rsidRDefault="00E24C62" w:rsidP="005761C8">
            <w:pPr>
              <w:rPr>
                <w:rFonts w:ascii="Calibri" w:hAnsi="Calibri" w:cs="Calibri"/>
                <w:szCs w:val="22"/>
              </w:rPr>
            </w:pPr>
            <w:r w:rsidRPr="00E24C62">
              <w:rPr>
                <w:rFonts w:ascii="Calibri" w:hAnsi="Calibri" w:cs="Calibri"/>
                <w:szCs w:val="22"/>
              </w:rPr>
              <w:t>pedagog</w:t>
            </w:r>
          </w:p>
        </w:tc>
        <w:tc>
          <w:tcPr>
            <w:tcW w:w="705" w:type="pct"/>
          </w:tcPr>
          <w:p w14:paraId="75BCB34E" w14:textId="77777777" w:rsidR="00E24C62" w:rsidRPr="00E24C62" w:rsidRDefault="00E24C62" w:rsidP="005761C8">
            <w:pPr>
              <w:rPr>
                <w:rFonts w:ascii="Calibri" w:hAnsi="Calibri" w:cs="Calibri"/>
                <w:szCs w:val="22"/>
              </w:rPr>
            </w:pPr>
            <w:r w:rsidRPr="00E24C62">
              <w:rPr>
                <w:rFonts w:ascii="Calibri" w:hAnsi="Calibri" w:cs="Calibri"/>
                <w:szCs w:val="22"/>
              </w:rPr>
              <w:t>VSS</w:t>
            </w:r>
          </w:p>
        </w:tc>
        <w:tc>
          <w:tcPr>
            <w:tcW w:w="1404" w:type="pct"/>
          </w:tcPr>
          <w:p w14:paraId="6337A6C1" w14:textId="77777777" w:rsidR="00E24C62" w:rsidRPr="00E24C62" w:rsidRDefault="00E24C62" w:rsidP="005761C8">
            <w:pPr>
              <w:rPr>
                <w:rFonts w:ascii="Calibri" w:hAnsi="Calibri" w:cs="Calibri"/>
                <w:szCs w:val="22"/>
              </w:rPr>
            </w:pPr>
            <w:r w:rsidRPr="00E24C62">
              <w:rPr>
                <w:rFonts w:ascii="Calibri" w:hAnsi="Calibri" w:cs="Calibri"/>
                <w:szCs w:val="22"/>
              </w:rPr>
              <w:t>4 sata dnevno</w:t>
            </w:r>
          </w:p>
        </w:tc>
      </w:tr>
      <w:tr w:rsidR="00E24C62" w:rsidRPr="00E24C62" w14:paraId="0A543509" w14:textId="77777777" w:rsidTr="001C4F67">
        <w:tc>
          <w:tcPr>
            <w:tcW w:w="1014" w:type="pct"/>
          </w:tcPr>
          <w:p w14:paraId="0370C297" w14:textId="77777777" w:rsidR="00E24C62" w:rsidRPr="00E24C62" w:rsidRDefault="00E24C62" w:rsidP="005761C8">
            <w:pPr>
              <w:rPr>
                <w:rFonts w:ascii="Calibri" w:hAnsi="Calibri" w:cs="Calibri"/>
                <w:szCs w:val="22"/>
              </w:rPr>
            </w:pPr>
            <w:r w:rsidRPr="00E24C62">
              <w:rPr>
                <w:rFonts w:ascii="Calibri" w:hAnsi="Calibri" w:cs="Calibri"/>
                <w:szCs w:val="22"/>
              </w:rPr>
              <w:t>Ivana Borković</w:t>
            </w:r>
          </w:p>
        </w:tc>
        <w:tc>
          <w:tcPr>
            <w:tcW w:w="1878" w:type="pct"/>
          </w:tcPr>
          <w:p w14:paraId="17E5DDC5" w14:textId="77777777" w:rsidR="00E24C62" w:rsidRPr="00E24C62" w:rsidRDefault="00E24C62" w:rsidP="005761C8">
            <w:pPr>
              <w:rPr>
                <w:rFonts w:ascii="Calibri" w:hAnsi="Calibri" w:cs="Calibri"/>
                <w:szCs w:val="22"/>
              </w:rPr>
            </w:pPr>
            <w:r w:rsidRPr="00E24C62">
              <w:rPr>
                <w:rFonts w:ascii="Calibri" w:hAnsi="Calibri" w:cs="Calibri"/>
                <w:szCs w:val="22"/>
              </w:rPr>
              <w:t>odgojitelj (zamjena za M.bukovac)</w:t>
            </w:r>
          </w:p>
        </w:tc>
        <w:tc>
          <w:tcPr>
            <w:tcW w:w="705" w:type="pct"/>
          </w:tcPr>
          <w:p w14:paraId="687989E8" w14:textId="77777777" w:rsidR="00E24C62" w:rsidRPr="00E24C62" w:rsidRDefault="00E24C62" w:rsidP="005761C8">
            <w:pPr>
              <w:rPr>
                <w:rFonts w:ascii="Calibri" w:hAnsi="Calibri" w:cs="Calibri"/>
                <w:szCs w:val="22"/>
              </w:rPr>
            </w:pPr>
            <w:r w:rsidRPr="00E24C62">
              <w:rPr>
                <w:rFonts w:ascii="Calibri" w:hAnsi="Calibri" w:cs="Calibri"/>
                <w:szCs w:val="22"/>
              </w:rPr>
              <w:t>SSS</w:t>
            </w:r>
          </w:p>
        </w:tc>
        <w:tc>
          <w:tcPr>
            <w:tcW w:w="1404" w:type="pct"/>
          </w:tcPr>
          <w:p w14:paraId="19AC8417" w14:textId="77777777" w:rsidR="00E24C62" w:rsidRPr="00E24C62" w:rsidRDefault="00E24C62" w:rsidP="005761C8">
            <w:pPr>
              <w:rPr>
                <w:rFonts w:ascii="Calibri" w:hAnsi="Calibri" w:cs="Calibri"/>
                <w:szCs w:val="22"/>
              </w:rPr>
            </w:pPr>
            <w:r w:rsidRPr="00E24C62">
              <w:rPr>
                <w:rFonts w:ascii="Calibri" w:hAnsi="Calibri" w:cs="Calibri"/>
                <w:szCs w:val="22"/>
              </w:rPr>
              <w:t>8 sati dnevno (5,5+0,5 + 2)</w:t>
            </w:r>
          </w:p>
        </w:tc>
      </w:tr>
      <w:tr w:rsidR="00E24C62" w:rsidRPr="00E24C62" w14:paraId="7CF72A3B" w14:textId="77777777" w:rsidTr="001C4F67">
        <w:tc>
          <w:tcPr>
            <w:tcW w:w="1014" w:type="pct"/>
          </w:tcPr>
          <w:p w14:paraId="5B83431B" w14:textId="77777777" w:rsidR="00E24C62" w:rsidRPr="00E24C62" w:rsidRDefault="00E24C62" w:rsidP="005761C8">
            <w:pPr>
              <w:rPr>
                <w:rFonts w:ascii="Calibri" w:hAnsi="Calibri" w:cs="Calibri"/>
                <w:szCs w:val="22"/>
              </w:rPr>
            </w:pPr>
            <w:r w:rsidRPr="00E24C62">
              <w:rPr>
                <w:rFonts w:ascii="Calibri" w:hAnsi="Calibri" w:cs="Calibri"/>
                <w:szCs w:val="22"/>
              </w:rPr>
              <w:t>Mihaela Magdić</w:t>
            </w:r>
          </w:p>
        </w:tc>
        <w:tc>
          <w:tcPr>
            <w:tcW w:w="1878" w:type="pct"/>
          </w:tcPr>
          <w:p w14:paraId="55B23C6C" w14:textId="77777777" w:rsidR="00E24C62" w:rsidRPr="00E24C62" w:rsidRDefault="00E24C62" w:rsidP="005761C8">
            <w:pPr>
              <w:rPr>
                <w:rFonts w:ascii="Calibri" w:hAnsi="Calibri" w:cs="Calibri"/>
                <w:szCs w:val="22"/>
              </w:rPr>
            </w:pPr>
            <w:r w:rsidRPr="00E24C62">
              <w:rPr>
                <w:rFonts w:ascii="Calibri" w:hAnsi="Calibri" w:cs="Calibri"/>
                <w:szCs w:val="22"/>
              </w:rPr>
              <w:t>zdravstveni voditelj</w:t>
            </w:r>
          </w:p>
        </w:tc>
        <w:tc>
          <w:tcPr>
            <w:tcW w:w="705" w:type="pct"/>
          </w:tcPr>
          <w:p w14:paraId="31C4DE5E" w14:textId="77777777" w:rsidR="00E24C62" w:rsidRPr="00E24C62" w:rsidRDefault="00E24C62" w:rsidP="005761C8">
            <w:pPr>
              <w:rPr>
                <w:rFonts w:ascii="Calibri" w:hAnsi="Calibri" w:cs="Calibri"/>
                <w:szCs w:val="22"/>
              </w:rPr>
            </w:pPr>
            <w:r w:rsidRPr="00E24C62">
              <w:rPr>
                <w:rFonts w:ascii="Calibri" w:hAnsi="Calibri" w:cs="Calibri"/>
                <w:szCs w:val="22"/>
              </w:rPr>
              <w:t>VSS</w:t>
            </w:r>
          </w:p>
        </w:tc>
        <w:tc>
          <w:tcPr>
            <w:tcW w:w="1404" w:type="pct"/>
          </w:tcPr>
          <w:p w14:paraId="68937B89" w14:textId="77777777" w:rsidR="00E24C62" w:rsidRPr="00E24C62" w:rsidRDefault="00E24C62" w:rsidP="005761C8">
            <w:pPr>
              <w:rPr>
                <w:rFonts w:ascii="Calibri" w:hAnsi="Calibri" w:cs="Calibri"/>
                <w:szCs w:val="22"/>
              </w:rPr>
            </w:pPr>
            <w:r w:rsidRPr="00E24C62">
              <w:rPr>
                <w:rFonts w:ascii="Calibri" w:hAnsi="Calibri" w:cs="Calibri"/>
                <w:szCs w:val="22"/>
              </w:rPr>
              <w:t xml:space="preserve">6 sati tjedno </w:t>
            </w:r>
          </w:p>
        </w:tc>
      </w:tr>
      <w:tr w:rsidR="00E24C62" w:rsidRPr="00E24C62" w14:paraId="1CEE476F" w14:textId="77777777" w:rsidTr="001C4F67">
        <w:tc>
          <w:tcPr>
            <w:tcW w:w="1014" w:type="pct"/>
          </w:tcPr>
          <w:p w14:paraId="311C161E" w14:textId="77777777" w:rsidR="00E24C62" w:rsidRPr="00E24C62" w:rsidRDefault="00E24C62" w:rsidP="005761C8">
            <w:pPr>
              <w:rPr>
                <w:rFonts w:ascii="Calibri" w:hAnsi="Calibri" w:cs="Calibri"/>
                <w:szCs w:val="22"/>
              </w:rPr>
            </w:pPr>
            <w:r w:rsidRPr="00E24C62">
              <w:rPr>
                <w:rFonts w:ascii="Calibri" w:hAnsi="Calibri" w:cs="Calibri"/>
                <w:szCs w:val="22"/>
              </w:rPr>
              <w:t>Vesna Jaklević</w:t>
            </w:r>
          </w:p>
        </w:tc>
        <w:tc>
          <w:tcPr>
            <w:tcW w:w="1878" w:type="pct"/>
          </w:tcPr>
          <w:p w14:paraId="1D8939F8" w14:textId="77777777" w:rsidR="00E24C62" w:rsidRPr="00E24C62" w:rsidRDefault="00E24C62" w:rsidP="005761C8">
            <w:pPr>
              <w:rPr>
                <w:rFonts w:ascii="Calibri" w:hAnsi="Calibri" w:cs="Calibri"/>
                <w:szCs w:val="22"/>
              </w:rPr>
            </w:pPr>
            <w:r w:rsidRPr="00E24C62">
              <w:rPr>
                <w:rFonts w:ascii="Calibri" w:hAnsi="Calibri" w:cs="Calibri"/>
                <w:szCs w:val="22"/>
              </w:rPr>
              <w:t>kuhar</w:t>
            </w:r>
          </w:p>
        </w:tc>
        <w:tc>
          <w:tcPr>
            <w:tcW w:w="705" w:type="pct"/>
          </w:tcPr>
          <w:p w14:paraId="348193FF" w14:textId="77777777" w:rsidR="00E24C62" w:rsidRPr="00E24C62" w:rsidRDefault="00E24C62" w:rsidP="005761C8">
            <w:pPr>
              <w:rPr>
                <w:rFonts w:ascii="Calibri" w:hAnsi="Calibri" w:cs="Calibri"/>
                <w:szCs w:val="22"/>
              </w:rPr>
            </w:pPr>
            <w:r w:rsidRPr="00E24C62">
              <w:rPr>
                <w:rFonts w:ascii="Calibri" w:hAnsi="Calibri" w:cs="Calibri"/>
                <w:szCs w:val="22"/>
              </w:rPr>
              <w:t>SSS</w:t>
            </w:r>
          </w:p>
        </w:tc>
        <w:tc>
          <w:tcPr>
            <w:tcW w:w="1404" w:type="pct"/>
          </w:tcPr>
          <w:p w14:paraId="6A175A40" w14:textId="77777777" w:rsidR="00E24C62" w:rsidRPr="00E24C62" w:rsidRDefault="00E24C62" w:rsidP="005761C8">
            <w:pPr>
              <w:rPr>
                <w:rFonts w:ascii="Calibri" w:hAnsi="Calibri" w:cs="Calibri"/>
                <w:szCs w:val="22"/>
              </w:rPr>
            </w:pPr>
            <w:r w:rsidRPr="00E24C62">
              <w:rPr>
                <w:rFonts w:ascii="Calibri" w:hAnsi="Calibri" w:cs="Calibri"/>
                <w:szCs w:val="22"/>
              </w:rPr>
              <w:t xml:space="preserve">8 sati dnevno </w:t>
            </w:r>
          </w:p>
        </w:tc>
      </w:tr>
      <w:tr w:rsidR="00E24C62" w:rsidRPr="00E24C62" w14:paraId="3E82EAB4" w14:textId="77777777" w:rsidTr="001C4F67">
        <w:tc>
          <w:tcPr>
            <w:tcW w:w="1014" w:type="pct"/>
          </w:tcPr>
          <w:p w14:paraId="7C371C4D" w14:textId="77777777" w:rsidR="00E24C62" w:rsidRPr="00E24C62" w:rsidRDefault="00E24C62" w:rsidP="005761C8">
            <w:pPr>
              <w:rPr>
                <w:rFonts w:ascii="Calibri" w:hAnsi="Calibri" w:cs="Calibri"/>
                <w:szCs w:val="22"/>
              </w:rPr>
            </w:pPr>
            <w:r w:rsidRPr="00E24C62">
              <w:rPr>
                <w:rFonts w:ascii="Calibri" w:hAnsi="Calibri" w:cs="Calibri"/>
                <w:szCs w:val="22"/>
              </w:rPr>
              <w:t>Katica Bućan</w:t>
            </w:r>
          </w:p>
        </w:tc>
        <w:tc>
          <w:tcPr>
            <w:tcW w:w="1878" w:type="pct"/>
          </w:tcPr>
          <w:p w14:paraId="6945B1E7" w14:textId="77777777" w:rsidR="00E24C62" w:rsidRPr="00E24C62" w:rsidRDefault="00E24C62" w:rsidP="005761C8">
            <w:pPr>
              <w:rPr>
                <w:rFonts w:ascii="Calibri" w:hAnsi="Calibri" w:cs="Calibri"/>
                <w:szCs w:val="22"/>
              </w:rPr>
            </w:pPr>
            <w:r w:rsidRPr="00E24C62">
              <w:rPr>
                <w:rFonts w:ascii="Calibri" w:hAnsi="Calibri" w:cs="Calibri"/>
                <w:szCs w:val="22"/>
              </w:rPr>
              <w:t>spremač</w:t>
            </w:r>
          </w:p>
        </w:tc>
        <w:tc>
          <w:tcPr>
            <w:tcW w:w="705" w:type="pct"/>
          </w:tcPr>
          <w:p w14:paraId="31C6D58B" w14:textId="77777777" w:rsidR="00E24C62" w:rsidRPr="00E24C62" w:rsidRDefault="00E24C62" w:rsidP="005761C8">
            <w:pPr>
              <w:rPr>
                <w:rFonts w:ascii="Calibri" w:hAnsi="Calibri" w:cs="Calibri"/>
                <w:szCs w:val="22"/>
              </w:rPr>
            </w:pPr>
            <w:r w:rsidRPr="00E24C62">
              <w:rPr>
                <w:rFonts w:ascii="Calibri" w:hAnsi="Calibri" w:cs="Calibri"/>
                <w:szCs w:val="22"/>
              </w:rPr>
              <w:t>NKV</w:t>
            </w:r>
          </w:p>
        </w:tc>
        <w:tc>
          <w:tcPr>
            <w:tcW w:w="1404" w:type="pct"/>
          </w:tcPr>
          <w:p w14:paraId="33FAFB2E" w14:textId="77777777" w:rsidR="00E24C62" w:rsidRPr="00E24C62" w:rsidRDefault="00E24C62" w:rsidP="005761C8">
            <w:pPr>
              <w:rPr>
                <w:rFonts w:ascii="Calibri" w:hAnsi="Calibri" w:cs="Calibri"/>
                <w:szCs w:val="22"/>
              </w:rPr>
            </w:pPr>
            <w:r w:rsidRPr="00E24C62">
              <w:rPr>
                <w:rFonts w:ascii="Calibri" w:hAnsi="Calibri" w:cs="Calibri"/>
                <w:szCs w:val="22"/>
              </w:rPr>
              <w:t xml:space="preserve">8 sati dnevno </w:t>
            </w:r>
          </w:p>
        </w:tc>
      </w:tr>
    </w:tbl>
    <w:p w14:paraId="3F72D0CF" w14:textId="1E43CB3A" w:rsidR="00E24C62" w:rsidRPr="00E24C62" w:rsidRDefault="00E24C62" w:rsidP="005761C8">
      <w:pPr>
        <w:rPr>
          <w:rFonts w:ascii="Calibri" w:hAnsi="Calibri" w:cs="Calibri"/>
          <w:i/>
          <w:iCs/>
          <w:szCs w:val="22"/>
        </w:rPr>
      </w:pPr>
      <w:r w:rsidRPr="00E24C62">
        <w:rPr>
          <w:rFonts w:ascii="Calibri" w:hAnsi="Calibri" w:cs="Calibri"/>
          <w:i/>
          <w:iCs/>
          <w:szCs w:val="22"/>
        </w:rPr>
        <w:t xml:space="preserve">Tablica </w:t>
      </w:r>
      <w:r w:rsidR="002B2929">
        <w:rPr>
          <w:rFonts w:ascii="Calibri" w:hAnsi="Calibri" w:cs="Calibri"/>
          <w:i/>
          <w:iCs/>
          <w:szCs w:val="22"/>
        </w:rPr>
        <w:t>5</w:t>
      </w:r>
      <w:r w:rsidRPr="00E24C62">
        <w:rPr>
          <w:rFonts w:ascii="Calibri" w:hAnsi="Calibri" w:cs="Calibri"/>
          <w:i/>
          <w:iCs/>
          <w:szCs w:val="22"/>
        </w:rPr>
        <w:t>. Dnevno zaduženje radnika</w:t>
      </w:r>
    </w:p>
    <w:p w14:paraId="32C171BD" w14:textId="77777777" w:rsidR="00E24C62" w:rsidRPr="00E24C62" w:rsidRDefault="00E24C62" w:rsidP="005761C8">
      <w:pPr>
        <w:rPr>
          <w:rFonts w:ascii="Calibri" w:hAnsi="Calibri" w:cs="Calibri"/>
          <w:szCs w:val="22"/>
        </w:rPr>
      </w:pPr>
    </w:p>
    <w:p w14:paraId="42351FA6" w14:textId="7A24BDC7" w:rsidR="00E24C62" w:rsidRPr="00E24C62" w:rsidRDefault="00E24C62" w:rsidP="005761C8">
      <w:pPr>
        <w:pStyle w:val="Naslov2"/>
        <w:numPr>
          <w:ilvl w:val="1"/>
          <w:numId w:val="127"/>
        </w:numPr>
      </w:pPr>
      <w:bookmarkStart w:id="15" w:name="_Toc208475565"/>
      <w:bookmarkStart w:id="16" w:name="_Toc208477602"/>
      <w:r w:rsidRPr="00E24C62">
        <w:t>RAZRADA TJEDNE SATNICE STRUČNO-PEDAGOŠKIH RADNIKA</w:t>
      </w:r>
      <w:bookmarkEnd w:id="15"/>
      <w:bookmarkEnd w:id="16"/>
    </w:p>
    <w:p w14:paraId="0B0C01CB" w14:textId="77777777" w:rsidR="00E24C62" w:rsidRPr="00E24C62" w:rsidRDefault="00E24C62" w:rsidP="005761C8">
      <w:pPr>
        <w:rPr>
          <w:rFonts w:ascii="Calibri" w:hAnsi="Calibri" w:cs="Calibri"/>
          <w:szCs w:val="22"/>
        </w:rPr>
      </w:pPr>
    </w:p>
    <w:p w14:paraId="66AD7E18" w14:textId="77777777" w:rsidR="00E24C62" w:rsidRPr="00E24C62" w:rsidRDefault="00E24C62" w:rsidP="005761C8">
      <w:pPr>
        <w:rPr>
          <w:rFonts w:ascii="Calibri" w:hAnsi="Calibri" w:cs="Calibri"/>
          <w:szCs w:val="22"/>
        </w:rPr>
      </w:pPr>
      <w:r w:rsidRPr="00E24C62">
        <w:rPr>
          <w:rFonts w:ascii="Calibri" w:hAnsi="Calibri" w:cs="Calibri"/>
          <w:szCs w:val="22"/>
        </w:rPr>
        <w:t>U nastavku slijede tablični prikazi razrade tjedne satnice stručno-pedagoških radnika u Dječjem vrtiću Pčelica Žakanje u pedagoškoj godini 2025./2026.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8"/>
        <w:gridCol w:w="6192"/>
        <w:gridCol w:w="1412"/>
      </w:tblGrid>
      <w:tr w:rsidR="00E24C62" w:rsidRPr="00E24C62" w14:paraId="6246B075" w14:textId="77777777" w:rsidTr="001C4F67">
        <w:trPr>
          <w:trHeight w:val="398"/>
        </w:trPr>
        <w:tc>
          <w:tcPr>
            <w:tcW w:w="804" w:type="pct"/>
            <w:vAlign w:val="center"/>
          </w:tcPr>
          <w:p w14:paraId="28CB4526" w14:textId="77777777" w:rsidR="00E24C62" w:rsidRPr="00E24C62" w:rsidRDefault="00E24C62" w:rsidP="005761C8">
            <w:pPr>
              <w:rPr>
                <w:rFonts w:ascii="Calibri" w:hAnsi="Calibri" w:cs="Calibri"/>
                <w:szCs w:val="22"/>
              </w:rPr>
            </w:pPr>
            <w:r w:rsidRPr="00E24C62">
              <w:rPr>
                <w:rFonts w:ascii="Calibri" w:hAnsi="Calibri" w:cs="Calibri"/>
                <w:szCs w:val="22"/>
              </w:rPr>
              <w:t>NEPOSREDAN RAD</w:t>
            </w:r>
          </w:p>
        </w:tc>
        <w:tc>
          <w:tcPr>
            <w:tcW w:w="3416" w:type="pct"/>
          </w:tcPr>
          <w:p w14:paraId="192881E6" w14:textId="77777777" w:rsidR="00E24C62" w:rsidRPr="00E24C62" w:rsidRDefault="00E24C62" w:rsidP="005761C8">
            <w:pPr>
              <w:rPr>
                <w:rFonts w:ascii="Calibri" w:hAnsi="Calibri" w:cs="Calibri"/>
                <w:szCs w:val="22"/>
              </w:rPr>
            </w:pPr>
            <w:r w:rsidRPr="00E24C62">
              <w:rPr>
                <w:rFonts w:ascii="Calibri" w:hAnsi="Calibri" w:cs="Calibri"/>
                <w:szCs w:val="22"/>
              </w:rPr>
              <w:t>Neposredan odgojno-obrazovni rad s djecom u odgojnim skupinama</w:t>
            </w:r>
          </w:p>
        </w:tc>
        <w:tc>
          <w:tcPr>
            <w:tcW w:w="779" w:type="pct"/>
            <w:vAlign w:val="center"/>
          </w:tcPr>
          <w:p w14:paraId="420C05C8" w14:textId="77777777" w:rsidR="00E24C62" w:rsidRPr="00E24C62" w:rsidRDefault="00E24C62" w:rsidP="005761C8">
            <w:pPr>
              <w:rPr>
                <w:rFonts w:ascii="Calibri" w:hAnsi="Calibri" w:cs="Calibri"/>
                <w:szCs w:val="22"/>
              </w:rPr>
            </w:pPr>
            <w:r w:rsidRPr="00E24C62">
              <w:rPr>
                <w:rFonts w:ascii="Calibri" w:hAnsi="Calibri" w:cs="Calibri"/>
                <w:szCs w:val="22"/>
              </w:rPr>
              <w:t>27,50</w:t>
            </w:r>
          </w:p>
        </w:tc>
      </w:tr>
      <w:tr w:rsidR="00E24C62" w:rsidRPr="00E24C62" w14:paraId="0647A386" w14:textId="77777777" w:rsidTr="001C4F67">
        <w:trPr>
          <w:trHeight w:val="470"/>
        </w:trPr>
        <w:tc>
          <w:tcPr>
            <w:tcW w:w="804" w:type="pct"/>
            <w:vMerge w:val="restart"/>
            <w:vAlign w:val="center"/>
          </w:tcPr>
          <w:p w14:paraId="4CEC5A6F" w14:textId="77777777" w:rsidR="00E24C62" w:rsidRPr="00E24C62" w:rsidRDefault="00E24C62" w:rsidP="005761C8">
            <w:pPr>
              <w:rPr>
                <w:rFonts w:ascii="Calibri" w:hAnsi="Calibri" w:cs="Calibri"/>
                <w:szCs w:val="22"/>
              </w:rPr>
            </w:pPr>
          </w:p>
          <w:p w14:paraId="22563DAD" w14:textId="77777777" w:rsidR="00E24C62" w:rsidRPr="00E24C62" w:rsidRDefault="00E24C62" w:rsidP="005761C8">
            <w:pPr>
              <w:rPr>
                <w:rFonts w:ascii="Calibri" w:hAnsi="Calibri" w:cs="Calibri"/>
                <w:szCs w:val="22"/>
              </w:rPr>
            </w:pPr>
          </w:p>
          <w:p w14:paraId="6188D828" w14:textId="77777777" w:rsidR="00E24C62" w:rsidRPr="00E24C62" w:rsidRDefault="00E24C62" w:rsidP="005761C8">
            <w:pPr>
              <w:rPr>
                <w:rFonts w:ascii="Calibri" w:hAnsi="Calibri" w:cs="Calibri"/>
                <w:szCs w:val="22"/>
              </w:rPr>
            </w:pPr>
            <w:r w:rsidRPr="00E24C62">
              <w:rPr>
                <w:rFonts w:ascii="Calibri" w:hAnsi="Calibri" w:cs="Calibri"/>
                <w:szCs w:val="22"/>
              </w:rPr>
              <w:t>OSTALI POSLOVI</w:t>
            </w:r>
          </w:p>
          <w:p w14:paraId="59D96D37" w14:textId="77777777" w:rsidR="00E24C62" w:rsidRPr="00E24C62" w:rsidRDefault="00E24C62" w:rsidP="005761C8">
            <w:pPr>
              <w:rPr>
                <w:rFonts w:ascii="Calibri" w:hAnsi="Calibri" w:cs="Calibri"/>
                <w:szCs w:val="22"/>
              </w:rPr>
            </w:pPr>
          </w:p>
        </w:tc>
        <w:tc>
          <w:tcPr>
            <w:tcW w:w="3416" w:type="pct"/>
          </w:tcPr>
          <w:p w14:paraId="053FCC66" w14:textId="77777777" w:rsidR="00E24C62" w:rsidRPr="00E24C62" w:rsidRDefault="00E24C62" w:rsidP="005761C8">
            <w:pPr>
              <w:rPr>
                <w:rFonts w:ascii="Calibri" w:hAnsi="Calibri" w:cs="Calibri"/>
                <w:szCs w:val="22"/>
              </w:rPr>
            </w:pPr>
            <w:r w:rsidRPr="00E24C62">
              <w:rPr>
                <w:rFonts w:ascii="Calibri" w:hAnsi="Calibri" w:cs="Calibri"/>
                <w:szCs w:val="22"/>
              </w:rPr>
              <w:t xml:space="preserve">Planiranje, pripremanje, valorizacija </w:t>
            </w:r>
          </w:p>
        </w:tc>
        <w:tc>
          <w:tcPr>
            <w:tcW w:w="779" w:type="pct"/>
            <w:vAlign w:val="center"/>
          </w:tcPr>
          <w:p w14:paraId="7B910A5E" w14:textId="77777777" w:rsidR="00E24C62" w:rsidRPr="00E24C62" w:rsidRDefault="00E24C62" w:rsidP="005761C8">
            <w:pPr>
              <w:rPr>
                <w:rFonts w:ascii="Calibri" w:hAnsi="Calibri" w:cs="Calibri"/>
                <w:szCs w:val="22"/>
              </w:rPr>
            </w:pPr>
            <w:r w:rsidRPr="00E24C62">
              <w:rPr>
                <w:rFonts w:ascii="Calibri" w:hAnsi="Calibri" w:cs="Calibri"/>
                <w:szCs w:val="22"/>
              </w:rPr>
              <w:t>5,00</w:t>
            </w:r>
          </w:p>
        </w:tc>
      </w:tr>
      <w:tr w:rsidR="00E24C62" w:rsidRPr="00E24C62" w14:paraId="14F075CD" w14:textId="77777777" w:rsidTr="001C4F67">
        <w:trPr>
          <w:trHeight w:val="370"/>
        </w:trPr>
        <w:tc>
          <w:tcPr>
            <w:tcW w:w="804" w:type="pct"/>
            <w:vMerge/>
            <w:vAlign w:val="center"/>
          </w:tcPr>
          <w:p w14:paraId="05590A66" w14:textId="77777777" w:rsidR="00E24C62" w:rsidRPr="00E24C62" w:rsidRDefault="00E24C62" w:rsidP="005761C8">
            <w:pPr>
              <w:rPr>
                <w:rFonts w:ascii="Calibri" w:hAnsi="Calibri" w:cs="Calibri"/>
                <w:szCs w:val="22"/>
              </w:rPr>
            </w:pPr>
          </w:p>
        </w:tc>
        <w:tc>
          <w:tcPr>
            <w:tcW w:w="3416" w:type="pct"/>
          </w:tcPr>
          <w:p w14:paraId="43F09FCE" w14:textId="77777777" w:rsidR="00E24C62" w:rsidRPr="00E24C62" w:rsidRDefault="00E24C62" w:rsidP="005761C8">
            <w:pPr>
              <w:rPr>
                <w:rFonts w:ascii="Calibri" w:hAnsi="Calibri" w:cs="Calibri"/>
                <w:szCs w:val="22"/>
              </w:rPr>
            </w:pPr>
            <w:r w:rsidRPr="00E24C62">
              <w:rPr>
                <w:rFonts w:ascii="Calibri" w:hAnsi="Calibri" w:cs="Calibri"/>
                <w:szCs w:val="22"/>
              </w:rPr>
              <w:t>Suradnja s roditeljima</w:t>
            </w:r>
          </w:p>
        </w:tc>
        <w:tc>
          <w:tcPr>
            <w:tcW w:w="779" w:type="pct"/>
            <w:vAlign w:val="center"/>
          </w:tcPr>
          <w:p w14:paraId="012F76E2" w14:textId="77777777" w:rsidR="00E24C62" w:rsidRPr="00E24C62" w:rsidRDefault="00E24C62" w:rsidP="005761C8">
            <w:pPr>
              <w:rPr>
                <w:rFonts w:ascii="Calibri" w:hAnsi="Calibri" w:cs="Calibri"/>
                <w:szCs w:val="22"/>
              </w:rPr>
            </w:pPr>
            <w:r w:rsidRPr="00E24C62">
              <w:rPr>
                <w:rFonts w:ascii="Calibri" w:hAnsi="Calibri" w:cs="Calibri"/>
                <w:szCs w:val="22"/>
              </w:rPr>
              <w:t>2,00</w:t>
            </w:r>
          </w:p>
        </w:tc>
      </w:tr>
      <w:tr w:rsidR="00E24C62" w:rsidRPr="00E24C62" w14:paraId="5760D46F" w14:textId="77777777" w:rsidTr="001C4F67">
        <w:trPr>
          <w:trHeight w:val="412"/>
        </w:trPr>
        <w:tc>
          <w:tcPr>
            <w:tcW w:w="804" w:type="pct"/>
            <w:vMerge/>
            <w:vAlign w:val="center"/>
          </w:tcPr>
          <w:p w14:paraId="67E3E7B4" w14:textId="77777777" w:rsidR="00E24C62" w:rsidRPr="00E24C62" w:rsidRDefault="00E24C62" w:rsidP="005761C8">
            <w:pPr>
              <w:rPr>
                <w:rFonts w:ascii="Calibri" w:hAnsi="Calibri" w:cs="Calibri"/>
                <w:szCs w:val="22"/>
              </w:rPr>
            </w:pPr>
          </w:p>
        </w:tc>
        <w:tc>
          <w:tcPr>
            <w:tcW w:w="3416" w:type="pct"/>
          </w:tcPr>
          <w:p w14:paraId="2D3CCC81" w14:textId="77777777" w:rsidR="00E24C62" w:rsidRPr="00E24C62" w:rsidRDefault="00E24C62" w:rsidP="005761C8">
            <w:pPr>
              <w:rPr>
                <w:rFonts w:ascii="Calibri" w:hAnsi="Calibri" w:cs="Calibri"/>
                <w:szCs w:val="22"/>
              </w:rPr>
            </w:pPr>
            <w:r w:rsidRPr="00E24C62">
              <w:rPr>
                <w:rFonts w:ascii="Calibri" w:hAnsi="Calibri" w:cs="Calibri"/>
                <w:szCs w:val="22"/>
              </w:rPr>
              <w:t>Radionice, odgojiteljska vijeća</w:t>
            </w:r>
          </w:p>
        </w:tc>
        <w:tc>
          <w:tcPr>
            <w:tcW w:w="779" w:type="pct"/>
            <w:vAlign w:val="center"/>
          </w:tcPr>
          <w:p w14:paraId="107E466F" w14:textId="77777777" w:rsidR="00E24C62" w:rsidRPr="00E24C62" w:rsidRDefault="00E24C62" w:rsidP="005761C8">
            <w:pPr>
              <w:rPr>
                <w:rFonts w:ascii="Calibri" w:hAnsi="Calibri" w:cs="Calibri"/>
                <w:szCs w:val="22"/>
              </w:rPr>
            </w:pPr>
            <w:r w:rsidRPr="00E24C62">
              <w:rPr>
                <w:rFonts w:ascii="Calibri" w:hAnsi="Calibri" w:cs="Calibri"/>
                <w:szCs w:val="22"/>
              </w:rPr>
              <w:t>0,50</w:t>
            </w:r>
          </w:p>
        </w:tc>
      </w:tr>
      <w:tr w:rsidR="00E24C62" w:rsidRPr="00E24C62" w14:paraId="3CB667FB" w14:textId="77777777" w:rsidTr="001C4F67">
        <w:trPr>
          <w:trHeight w:val="483"/>
        </w:trPr>
        <w:tc>
          <w:tcPr>
            <w:tcW w:w="804" w:type="pct"/>
            <w:vMerge/>
            <w:vAlign w:val="center"/>
          </w:tcPr>
          <w:p w14:paraId="38C2846F" w14:textId="77777777" w:rsidR="00E24C62" w:rsidRPr="00E24C62" w:rsidRDefault="00E24C62" w:rsidP="005761C8">
            <w:pPr>
              <w:rPr>
                <w:rFonts w:ascii="Calibri" w:hAnsi="Calibri" w:cs="Calibri"/>
                <w:szCs w:val="22"/>
              </w:rPr>
            </w:pPr>
          </w:p>
        </w:tc>
        <w:tc>
          <w:tcPr>
            <w:tcW w:w="3416" w:type="pct"/>
          </w:tcPr>
          <w:p w14:paraId="195F7590" w14:textId="77777777" w:rsidR="00E24C62" w:rsidRPr="00E24C62" w:rsidRDefault="00E24C62" w:rsidP="005761C8">
            <w:pPr>
              <w:rPr>
                <w:rFonts w:ascii="Calibri" w:hAnsi="Calibri" w:cs="Calibri"/>
                <w:szCs w:val="22"/>
              </w:rPr>
            </w:pPr>
            <w:r w:rsidRPr="00E24C62">
              <w:rPr>
                <w:rFonts w:ascii="Calibri" w:hAnsi="Calibri" w:cs="Calibri"/>
                <w:szCs w:val="22"/>
              </w:rPr>
              <w:t>Stručno usavršavanje</w:t>
            </w:r>
          </w:p>
        </w:tc>
        <w:tc>
          <w:tcPr>
            <w:tcW w:w="779" w:type="pct"/>
            <w:vAlign w:val="center"/>
          </w:tcPr>
          <w:p w14:paraId="7E2DC39D" w14:textId="77777777" w:rsidR="00E24C62" w:rsidRPr="00E24C62" w:rsidRDefault="00E24C62" w:rsidP="005761C8">
            <w:pPr>
              <w:rPr>
                <w:rFonts w:ascii="Calibri" w:hAnsi="Calibri" w:cs="Calibri"/>
                <w:szCs w:val="22"/>
              </w:rPr>
            </w:pPr>
            <w:r w:rsidRPr="00E24C62">
              <w:rPr>
                <w:rFonts w:ascii="Calibri" w:hAnsi="Calibri" w:cs="Calibri"/>
                <w:szCs w:val="22"/>
              </w:rPr>
              <w:t>1,00</w:t>
            </w:r>
          </w:p>
        </w:tc>
      </w:tr>
      <w:tr w:rsidR="00E24C62" w:rsidRPr="00E24C62" w14:paraId="103B77AD" w14:textId="77777777" w:rsidTr="001C4F67">
        <w:trPr>
          <w:trHeight w:val="412"/>
        </w:trPr>
        <w:tc>
          <w:tcPr>
            <w:tcW w:w="804" w:type="pct"/>
            <w:vMerge/>
            <w:vAlign w:val="center"/>
          </w:tcPr>
          <w:p w14:paraId="3CBFCB18" w14:textId="77777777" w:rsidR="00E24C62" w:rsidRPr="00E24C62" w:rsidRDefault="00E24C62" w:rsidP="005761C8">
            <w:pPr>
              <w:rPr>
                <w:rFonts w:ascii="Calibri" w:hAnsi="Calibri" w:cs="Calibri"/>
                <w:szCs w:val="22"/>
              </w:rPr>
            </w:pPr>
          </w:p>
        </w:tc>
        <w:tc>
          <w:tcPr>
            <w:tcW w:w="3416" w:type="pct"/>
          </w:tcPr>
          <w:p w14:paraId="24DF396D" w14:textId="77777777" w:rsidR="00E24C62" w:rsidRPr="00E24C62" w:rsidRDefault="00E24C62" w:rsidP="005761C8">
            <w:pPr>
              <w:rPr>
                <w:rFonts w:ascii="Calibri" w:hAnsi="Calibri" w:cs="Calibri"/>
                <w:szCs w:val="22"/>
              </w:rPr>
            </w:pPr>
            <w:r w:rsidRPr="00E24C62">
              <w:rPr>
                <w:rFonts w:ascii="Calibri" w:hAnsi="Calibri" w:cs="Calibri"/>
                <w:szCs w:val="22"/>
              </w:rPr>
              <w:t>Estetsko i funkcionalno unapređenje prostora</w:t>
            </w:r>
          </w:p>
        </w:tc>
        <w:tc>
          <w:tcPr>
            <w:tcW w:w="779" w:type="pct"/>
            <w:vAlign w:val="center"/>
          </w:tcPr>
          <w:p w14:paraId="22AADF0B" w14:textId="77777777" w:rsidR="00E24C62" w:rsidRPr="00E24C62" w:rsidRDefault="00E24C62" w:rsidP="005761C8">
            <w:pPr>
              <w:rPr>
                <w:rFonts w:ascii="Calibri" w:hAnsi="Calibri" w:cs="Calibri"/>
                <w:szCs w:val="22"/>
              </w:rPr>
            </w:pPr>
            <w:r w:rsidRPr="00E24C62">
              <w:rPr>
                <w:rFonts w:ascii="Calibri" w:hAnsi="Calibri" w:cs="Calibri"/>
                <w:szCs w:val="22"/>
              </w:rPr>
              <w:t>0,50</w:t>
            </w:r>
          </w:p>
        </w:tc>
      </w:tr>
      <w:tr w:rsidR="00E24C62" w:rsidRPr="00E24C62" w14:paraId="4CB0DF6E" w14:textId="77777777" w:rsidTr="001C4F67">
        <w:trPr>
          <w:trHeight w:val="398"/>
        </w:trPr>
        <w:tc>
          <w:tcPr>
            <w:tcW w:w="804" w:type="pct"/>
            <w:vMerge/>
            <w:vAlign w:val="center"/>
          </w:tcPr>
          <w:p w14:paraId="546AD0AF" w14:textId="77777777" w:rsidR="00E24C62" w:rsidRPr="00E24C62" w:rsidRDefault="00E24C62" w:rsidP="005761C8">
            <w:pPr>
              <w:rPr>
                <w:rFonts w:ascii="Calibri" w:hAnsi="Calibri" w:cs="Calibri"/>
                <w:szCs w:val="22"/>
              </w:rPr>
            </w:pPr>
          </w:p>
        </w:tc>
        <w:tc>
          <w:tcPr>
            <w:tcW w:w="3416" w:type="pct"/>
          </w:tcPr>
          <w:p w14:paraId="20D4A331" w14:textId="77777777" w:rsidR="00E24C62" w:rsidRPr="00E24C62" w:rsidRDefault="00E24C62" w:rsidP="005761C8">
            <w:pPr>
              <w:rPr>
                <w:rFonts w:ascii="Calibri" w:hAnsi="Calibri" w:cs="Calibri"/>
                <w:szCs w:val="22"/>
              </w:rPr>
            </w:pPr>
            <w:r w:rsidRPr="00E24C62">
              <w:rPr>
                <w:rFonts w:ascii="Calibri" w:hAnsi="Calibri" w:cs="Calibri"/>
                <w:szCs w:val="22"/>
              </w:rPr>
              <w:t>Radni dogovor</w:t>
            </w:r>
          </w:p>
        </w:tc>
        <w:tc>
          <w:tcPr>
            <w:tcW w:w="779" w:type="pct"/>
            <w:vAlign w:val="center"/>
          </w:tcPr>
          <w:p w14:paraId="18854B92" w14:textId="77777777" w:rsidR="00E24C62" w:rsidRPr="00E24C62" w:rsidRDefault="00E24C62" w:rsidP="005761C8">
            <w:pPr>
              <w:rPr>
                <w:rFonts w:ascii="Calibri" w:hAnsi="Calibri" w:cs="Calibri"/>
                <w:szCs w:val="22"/>
              </w:rPr>
            </w:pPr>
            <w:r w:rsidRPr="00E24C62">
              <w:rPr>
                <w:rFonts w:ascii="Calibri" w:hAnsi="Calibri" w:cs="Calibri"/>
                <w:szCs w:val="22"/>
              </w:rPr>
              <w:t>1,00</w:t>
            </w:r>
          </w:p>
        </w:tc>
      </w:tr>
      <w:tr w:rsidR="00E24C62" w:rsidRPr="00E24C62" w14:paraId="1230DD36" w14:textId="77777777" w:rsidTr="001C4F67">
        <w:trPr>
          <w:trHeight w:val="312"/>
        </w:trPr>
        <w:tc>
          <w:tcPr>
            <w:tcW w:w="804" w:type="pct"/>
            <w:vMerge/>
            <w:vAlign w:val="center"/>
          </w:tcPr>
          <w:p w14:paraId="38784C10" w14:textId="77777777" w:rsidR="00E24C62" w:rsidRPr="00E24C62" w:rsidRDefault="00E24C62" w:rsidP="005761C8">
            <w:pPr>
              <w:rPr>
                <w:rFonts w:ascii="Calibri" w:hAnsi="Calibri" w:cs="Calibri"/>
                <w:szCs w:val="22"/>
              </w:rPr>
            </w:pPr>
          </w:p>
        </w:tc>
        <w:tc>
          <w:tcPr>
            <w:tcW w:w="3416" w:type="pct"/>
          </w:tcPr>
          <w:p w14:paraId="7A0AD820" w14:textId="77777777" w:rsidR="00E24C62" w:rsidRPr="00E24C62" w:rsidRDefault="00E24C62" w:rsidP="005761C8">
            <w:pPr>
              <w:rPr>
                <w:rFonts w:ascii="Calibri" w:hAnsi="Calibri" w:cs="Calibri"/>
                <w:szCs w:val="22"/>
              </w:rPr>
            </w:pPr>
            <w:r w:rsidRPr="00E24C62">
              <w:rPr>
                <w:rFonts w:ascii="Calibri" w:hAnsi="Calibri" w:cs="Calibri"/>
                <w:szCs w:val="22"/>
              </w:rPr>
              <w:t>Pauza</w:t>
            </w:r>
          </w:p>
        </w:tc>
        <w:tc>
          <w:tcPr>
            <w:tcW w:w="779" w:type="pct"/>
            <w:vAlign w:val="center"/>
          </w:tcPr>
          <w:p w14:paraId="0D124D6C" w14:textId="77777777" w:rsidR="00E24C62" w:rsidRPr="00E24C62" w:rsidRDefault="00E24C62" w:rsidP="005761C8">
            <w:pPr>
              <w:rPr>
                <w:rFonts w:ascii="Calibri" w:hAnsi="Calibri" w:cs="Calibri"/>
                <w:szCs w:val="22"/>
              </w:rPr>
            </w:pPr>
            <w:r w:rsidRPr="00E24C62">
              <w:rPr>
                <w:rFonts w:ascii="Calibri" w:hAnsi="Calibri" w:cs="Calibri"/>
                <w:szCs w:val="22"/>
              </w:rPr>
              <w:t>2,50</w:t>
            </w:r>
          </w:p>
        </w:tc>
      </w:tr>
      <w:tr w:rsidR="00E24C62" w:rsidRPr="00E24C62" w14:paraId="08F19B8A" w14:textId="77777777" w:rsidTr="001C4F67">
        <w:trPr>
          <w:trHeight w:val="70"/>
        </w:trPr>
        <w:tc>
          <w:tcPr>
            <w:tcW w:w="804" w:type="pct"/>
            <w:vAlign w:val="center"/>
          </w:tcPr>
          <w:p w14:paraId="77A32433" w14:textId="77777777" w:rsidR="00E24C62" w:rsidRPr="00E24C62" w:rsidRDefault="00E24C62" w:rsidP="005761C8">
            <w:pPr>
              <w:rPr>
                <w:rFonts w:ascii="Calibri" w:hAnsi="Calibri" w:cs="Calibri"/>
                <w:szCs w:val="22"/>
              </w:rPr>
            </w:pPr>
            <w:r w:rsidRPr="00E24C62">
              <w:rPr>
                <w:rFonts w:ascii="Calibri" w:hAnsi="Calibri" w:cs="Calibri"/>
                <w:szCs w:val="22"/>
              </w:rPr>
              <w:t>UKUPNO</w:t>
            </w:r>
          </w:p>
        </w:tc>
        <w:tc>
          <w:tcPr>
            <w:tcW w:w="3416" w:type="pct"/>
          </w:tcPr>
          <w:p w14:paraId="48B0B296" w14:textId="77777777" w:rsidR="00E24C62" w:rsidRPr="00E24C62" w:rsidRDefault="00E24C62" w:rsidP="005761C8">
            <w:pPr>
              <w:rPr>
                <w:rFonts w:ascii="Calibri" w:hAnsi="Calibri" w:cs="Calibri"/>
                <w:szCs w:val="22"/>
              </w:rPr>
            </w:pPr>
          </w:p>
        </w:tc>
        <w:tc>
          <w:tcPr>
            <w:tcW w:w="779" w:type="pct"/>
            <w:vAlign w:val="center"/>
          </w:tcPr>
          <w:p w14:paraId="3DBFFA49" w14:textId="77777777" w:rsidR="00E24C62" w:rsidRPr="00E24C62" w:rsidRDefault="00E24C62" w:rsidP="005761C8">
            <w:pPr>
              <w:rPr>
                <w:rFonts w:ascii="Calibri" w:hAnsi="Calibri" w:cs="Calibri"/>
                <w:szCs w:val="22"/>
              </w:rPr>
            </w:pPr>
            <w:r w:rsidRPr="00E24C62">
              <w:rPr>
                <w:rFonts w:ascii="Calibri" w:hAnsi="Calibri" w:cs="Calibri"/>
                <w:szCs w:val="22"/>
              </w:rPr>
              <w:t>40,00 SATI</w:t>
            </w:r>
          </w:p>
        </w:tc>
      </w:tr>
    </w:tbl>
    <w:p w14:paraId="37E8A884" w14:textId="66456798" w:rsidR="00E24C62" w:rsidRPr="00E24C62" w:rsidRDefault="00E24C62" w:rsidP="005761C8">
      <w:pPr>
        <w:rPr>
          <w:rFonts w:ascii="Calibri" w:hAnsi="Calibri" w:cs="Calibri"/>
          <w:i/>
          <w:iCs/>
          <w:szCs w:val="22"/>
        </w:rPr>
      </w:pPr>
      <w:r w:rsidRPr="00E24C62">
        <w:rPr>
          <w:rFonts w:ascii="Calibri" w:hAnsi="Calibri" w:cs="Calibri"/>
          <w:i/>
          <w:iCs/>
          <w:szCs w:val="22"/>
        </w:rPr>
        <w:t xml:space="preserve">Tablica </w:t>
      </w:r>
      <w:r w:rsidR="002B2929">
        <w:rPr>
          <w:rFonts w:ascii="Calibri" w:hAnsi="Calibri" w:cs="Calibri"/>
          <w:i/>
          <w:iCs/>
          <w:szCs w:val="22"/>
        </w:rPr>
        <w:t>6</w:t>
      </w:r>
      <w:r w:rsidRPr="00E24C62">
        <w:rPr>
          <w:rFonts w:ascii="Calibri" w:hAnsi="Calibri" w:cs="Calibri"/>
          <w:i/>
          <w:iCs/>
          <w:szCs w:val="22"/>
        </w:rPr>
        <w:t>. Razrada tjedne satnice odgojitelja predškolske djece</w:t>
      </w:r>
    </w:p>
    <w:p w14:paraId="7395B04F" w14:textId="77777777" w:rsidR="00E24C62" w:rsidRPr="00E24C62" w:rsidRDefault="00E24C62" w:rsidP="005761C8">
      <w:pPr>
        <w:rPr>
          <w:rFonts w:ascii="Calibri" w:hAnsi="Calibri"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4790"/>
        <w:gridCol w:w="1622"/>
      </w:tblGrid>
      <w:tr w:rsidR="00E24C62" w:rsidRPr="00E24C62" w14:paraId="0AA4356D" w14:textId="77777777" w:rsidTr="001C4F67">
        <w:trPr>
          <w:trHeight w:val="397"/>
        </w:trPr>
        <w:tc>
          <w:tcPr>
            <w:tcW w:w="1462" w:type="pct"/>
            <w:vMerge w:val="restart"/>
          </w:tcPr>
          <w:p w14:paraId="5099B72A" w14:textId="77777777" w:rsidR="00E24C62" w:rsidRPr="00E24C62" w:rsidRDefault="00E24C62" w:rsidP="005761C8">
            <w:pPr>
              <w:rPr>
                <w:rFonts w:ascii="Calibri" w:hAnsi="Calibri" w:cs="Calibri"/>
                <w:szCs w:val="22"/>
              </w:rPr>
            </w:pPr>
            <w:r w:rsidRPr="00E24C62">
              <w:rPr>
                <w:rFonts w:ascii="Calibri" w:hAnsi="Calibri" w:cs="Calibri"/>
                <w:szCs w:val="22"/>
              </w:rPr>
              <w:t>NEPOSREDAN RAD</w:t>
            </w:r>
          </w:p>
        </w:tc>
        <w:tc>
          <w:tcPr>
            <w:tcW w:w="2643" w:type="pct"/>
          </w:tcPr>
          <w:p w14:paraId="3414B8D3" w14:textId="77777777" w:rsidR="00E24C62" w:rsidRPr="00E24C62" w:rsidRDefault="00E24C62" w:rsidP="005761C8">
            <w:pPr>
              <w:rPr>
                <w:rFonts w:ascii="Calibri" w:hAnsi="Calibri" w:cs="Calibri"/>
                <w:szCs w:val="22"/>
              </w:rPr>
            </w:pPr>
            <w:r w:rsidRPr="00E24C62">
              <w:rPr>
                <w:rFonts w:ascii="Calibri" w:hAnsi="Calibri" w:cs="Calibri"/>
                <w:szCs w:val="22"/>
              </w:rPr>
              <w:t>Neposredan rad s djecom</w:t>
            </w:r>
          </w:p>
        </w:tc>
        <w:tc>
          <w:tcPr>
            <w:tcW w:w="895" w:type="pct"/>
          </w:tcPr>
          <w:p w14:paraId="1A034614" w14:textId="77777777" w:rsidR="00E24C62" w:rsidRPr="00E24C62" w:rsidRDefault="00E24C62" w:rsidP="005761C8">
            <w:pPr>
              <w:rPr>
                <w:rFonts w:ascii="Calibri" w:hAnsi="Calibri" w:cs="Calibri"/>
                <w:szCs w:val="22"/>
              </w:rPr>
            </w:pPr>
            <w:r w:rsidRPr="00E24C62">
              <w:rPr>
                <w:rFonts w:ascii="Calibri" w:hAnsi="Calibri" w:cs="Calibri"/>
                <w:szCs w:val="22"/>
              </w:rPr>
              <w:t>7,50</w:t>
            </w:r>
          </w:p>
        </w:tc>
      </w:tr>
      <w:tr w:rsidR="00E24C62" w:rsidRPr="00E24C62" w14:paraId="45A7ADA8" w14:textId="77777777" w:rsidTr="001C4F67">
        <w:trPr>
          <w:trHeight w:val="397"/>
        </w:trPr>
        <w:tc>
          <w:tcPr>
            <w:tcW w:w="1462" w:type="pct"/>
            <w:vMerge/>
          </w:tcPr>
          <w:p w14:paraId="58A24700" w14:textId="77777777" w:rsidR="00E24C62" w:rsidRPr="00E24C62" w:rsidRDefault="00E24C62" w:rsidP="005761C8">
            <w:pPr>
              <w:rPr>
                <w:rFonts w:ascii="Calibri" w:hAnsi="Calibri" w:cs="Calibri"/>
                <w:szCs w:val="22"/>
              </w:rPr>
            </w:pPr>
          </w:p>
        </w:tc>
        <w:tc>
          <w:tcPr>
            <w:tcW w:w="2643" w:type="pct"/>
          </w:tcPr>
          <w:p w14:paraId="648AB1E0" w14:textId="77777777" w:rsidR="00E24C62" w:rsidRPr="00E24C62" w:rsidRDefault="00E24C62" w:rsidP="005761C8">
            <w:pPr>
              <w:rPr>
                <w:rFonts w:ascii="Calibri" w:hAnsi="Calibri" w:cs="Calibri"/>
                <w:szCs w:val="22"/>
              </w:rPr>
            </w:pPr>
            <w:r w:rsidRPr="00E24C62">
              <w:rPr>
                <w:rFonts w:ascii="Calibri" w:hAnsi="Calibri" w:cs="Calibri"/>
                <w:szCs w:val="22"/>
              </w:rPr>
              <w:t>Neposredan rad s odgojiteljima</w:t>
            </w:r>
          </w:p>
        </w:tc>
        <w:tc>
          <w:tcPr>
            <w:tcW w:w="895" w:type="pct"/>
          </w:tcPr>
          <w:p w14:paraId="37D6C747" w14:textId="77777777" w:rsidR="00E24C62" w:rsidRPr="00E24C62" w:rsidRDefault="00E24C62" w:rsidP="005761C8">
            <w:pPr>
              <w:rPr>
                <w:rFonts w:ascii="Calibri" w:hAnsi="Calibri" w:cs="Calibri"/>
                <w:szCs w:val="22"/>
              </w:rPr>
            </w:pPr>
            <w:r w:rsidRPr="00E24C62">
              <w:rPr>
                <w:rFonts w:ascii="Calibri" w:hAnsi="Calibri" w:cs="Calibri"/>
                <w:szCs w:val="22"/>
              </w:rPr>
              <w:t>5,00</w:t>
            </w:r>
          </w:p>
        </w:tc>
      </w:tr>
      <w:tr w:rsidR="00E24C62" w:rsidRPr="00E24C62" w14:paraId="43196C1E" w14:textId="77777777" w:rsidTr="001C4F67">
        <w:trPr>
          <w:trHeight w:val="397"/>
        </w:trPr>
        <w:tc>
          <w:tcPr>
            <w:tcW w:w="1462" w:type="pct"/>
            <w:vMerge w:val="restart"/>
          </w:tcPr>
          <w:p w14:paraId="4CBDEF15" w14:textId="77777777" w:rsidR="00E24C62" w:rsidRPr="00E24C62" w:rsidRDefault="00E24C62" w:rsidP="005761C8">
            <w:pPr>
              <w:rPr>
                <w:rFonts w:ascii="Calibri" w:hAnsi="Calibri" w:cs="Calibri"/>
                <w:szCs w:val="22"/>
              </w:rPr>
            </w:pPr>
            <w:r w:rsidRPr="00E24C62">
              <w:rPr>
                <w:rFonts w:ascii="Calibri" w:hAnsi="Calibri" w:cs="Calibri"/>
                <w:szCs w:val="22"/>
              </w:rPr>
              <w:t>OSTALI POSLOVI</w:t>
            </w:r>
          </w:p>
        </w:tc>
        <w:tc>
          <w:tcPr>
            <w:tcW w:w="2643" w:type="pct"/>
          </w:tcPr>
          <w:p w14:paraId="2D89C56F" w14:textId="77777777" w:rsidR="00E24C62" w:rsidRPr="00E24C62" w:rsidRDefault="00E24C62" w:rsidP="005761C8">
            <w:pPr>
              <w:rPr>
                <w:rFonts w:ascii="Calibri" w:hAnsi="Calibri" w:cs="Calibri"/>
                <w:szCs w:val="22"/>
              </w:rPr>
            </w:pPr>
            <w:r w:rsidRPr="00E24C62">
              <w:rPr>
                <w:rFonts w:ascii="Calibri" w:hAnsi="Calibri" w:cs="Calibri"/>
                <w:szCs w:val="22"/>
              </w:rPr>
              <w:t>Suradnja s roditeljima</w:t>
            </w:r>
          </w:p>
        </w:tc>
        <w:tc>
          <w:tcPr>
            <w:tcW w:w="895" w:type="pct"/>
          </w:tcPr>
          <w:p w14:paraId="1967EDC5" w14:textId="77777777" w:rsidR="00E24C62" w:rsidRPr="00E24C62" w:rsidRDefault="00E24C62" w:rsidP="005761C8">
            <w:pPr>
              <w:rPr>
                <w:rFonts w:ascii="Calibri" w:hAnsi="Calibri" w:cs="Calibri"/>
                <w:szCs w:val="22"/>
              </w:rPr>
            </w:pPr>
            <w:r w:rsidRPr="00E24C62">
              <w:rPr>
                <w:rFonts w:ascii="Calibri" w:hAnsi="Calibri" w:cs="Calibri"/>
                <w:szCs w:val="22"/>
              </w:rPr>
              <w:t>2,50</w:t>
            </w:r>
          </w:p>
        </w:tc>
      </w:tr>
      <w:tr w:rsidR="00E24C62" w:rsidRPr="00E24C62" w14:paraId="69877B16" w14:textId="77777777" w:rsidTr="001C4F67">
        <w:trPr>
          <w:trHeight w:val="397"/>
        </w:trPr>
        <w:tc>
          <w:tcPr>
            <w:tcW w:w="1462" w:type="pct"/>
            <w:vMerge/>
          </w:tcPr>
          <w:p w14:paraId="415594AA" w14:textId="77777777" w:rsidR="00E24C62" w:rsidRPr="00E24C62" w:rsidRDefault="00E24C62" w:rsidP="005761C8">
            <w:pPr>
              <w:rPr>
                <w:rFonts w:ascii="Calibri" w:hAnsi="Calibri" w:cs="Calibri"/>
                <w:szCs w:val="22"/>
              </w:rPr>
            </w:pPr>
          </w:p>
        </w:tc>
        <w:tc>
          <w:tcPr>
            <w:tcW w:w="2643" w:type="pct"/>
          </w:tcPr>
          <w:p w14:paraId="0B350877" w14:textId="77777777" w:rsidR="00E24C62" w:rsidRPr="00E24C62" w:rsidRDefault="00E24C62" w:rsidP="005761C8">
            <w:pPr>
              <w:rPr>
                <w:rFonts w:ascii="Calibri" w:hAnsi="Calibri" w:cs="Calibri"/>
                <w:szCs w:val="22"/>
              </w:rPr>
            </w:pPr>
            <w:r w:rsidRPr="00E24C62">
              <w:rPr>
                <w:rFonts w:ascii="Calibri" w:hAnsi="Calibri" w:cs="Calibri"/>
                <w:szCs w:val="22"/>
              </w:rPr>
              <w:t>Planiranje, pripremanje, valorizacija</w:t>
            </w:r>
          </w:p>
        </w:tc>
        <w:tc>
          <w:tcPr>
            <w:tcW w:w="895" w:type="pct"/>
          </w:tcPr>
          <w:p w14:paraId="0C927462" w14:textId="77777777" w:rsidR="00E24C62" w:rsidRPr="00E24C62" w:rsidRDefault="00E24C62" w:rsidP="005761C8">
            <w:pPr>
              <w:rPr>
                <w:rFonts w:ascii="Calibri" w:hAnsi="Calibri" w:cs="Calibri"/>
                <w:szCs w:val="22"/>
              </w:rPr>
            </w:pPr>
            <w:r w:rsidRPr="00E24C62">
              <w:rPr>
                <w:rFonts w:ascii="Calibri" w:hAnsi="Calibri" w:cs="Calibri"/>
                <w:szCs w:val="22"/>
              </w:rPr>
              <w:t>2,50</w:t>
            </w:r>
          </w:p>
        </w:tc>
      </w:tr>
      <w:tr w:rsidR="00E24C62" w:rsidRPr="00E24C62" w14:paraId="774C06FC" w14:textId="77777777" w:rsidTr="001C4F67">
        <w:trPr>
          <w:trHeight w:val="397"/>
        </w:trPr>
        <w:tc>
          <w:tcPr>
            <w:tcW w:w="1462" w:type="pct"/>
            <w:vMerge/>
          </w:tcPr>
          <w:p w14:paraId="0D89F0A2" w14:textId="77777777" w:rsidR="00E24C62" w:rsidRPr="00E24C62" w:rsidRDefault="00E24C62" w:rsidP="005761C8">
            <w:pPr>
              <w:rPr>
                <w:rFonts w:ascii="Calibri" w:hAnsi="Calibri" w:cs="Calibri"/>
                <w:szCs w:val="22"/>
              </w:rPr>
            </w:pPr>
          </w:p>
        </w:tc>
        <w:tc>
          <w:tcPr>
            <w:tcW w:w="2643" w:type="pct"/>
          </w:tcPr>
          <w:p w14:paraId="7FE13111" w14:textId="77777777" w:rsidR="00E24C62" w:rsidRPr="00E24C62" w:rsidRDefault="00E24C62" w:rsidP="005761C8">
            <w:pPr>
              <w:rPr>
                <w:rFonts w:ascii="Calibri" w:hAnsi="Calibri" w:cs="Calibri"/>
                <w:szCs w:val="22"/>
              </w:rPr>
            </w:pPr>
            <w:r w:rsidRPr="00E24C62">
              <w:rPr>
                <w:rFonts w:ascii="Calibri" w:hAnsi="Calibri" w:cs="Calibri"/>
                <w:szCs w:val="22"/>
              </w:rPr>
              <w:t>Stručno usavršavanje</w:t>
            </w:r>
          </w:p>
        </w:tc>
        <w:tc>
          <w:tcPr>
            <w:tcW w:w="895" w:type="pct"/>
          </w:tcPr>
          <w:p w14:paraId="7D245E8B" w14:textId="77777777" w:rsidR="00E24C62" w:rsidRPr="00E24C62" w:rsidRDefault="00E24C62" w:rsidP="005761C8">
            <w:pPr>
              <w:rPr>
                <w:rFonts w:ascii="Calibri" w:hAnsi="Calibri" w:cs="Calibri"/>
                <w:szCs w:val="22"/>
              </w:rPr>
            </w:pPr>
            <w:r w:rsidRPr="00E24C62">
              <w:rPr>
                <w:rFonts w:ascii="Calibri" w:hAnsi="Calibri" w:cs="Calibri"/>
                <w:szCs w:val="22"/>
              </w:rPr>
              <w:t>1,25</w:t>
            </w:r>
          </w:p>
        </w:tc>
      </w:tr>
      <w:tr w:rsidR="00E24C62" w:rsidRPr="00E24C62" w14:paraId="173AA41D" w14:textId="77777777" w:rsidTr="001C4F67">
        <w:trPr>
          <w:trHeight w:val="397"/>
        </w:trPr>
        <w:tc>
          <w:tcPr>
            <w:tcW w:w="4105" w:type="pct"/>
            <w:gridSpan w:val="2"/>
          </w:tcPr>
          <w:p w14:paraId="3AB4E191" w14:textId="77777777" w:rsidR="00E24C62" w:rsidRPr="00E24C62" w:rsidRDefault="00E24C62" w:rsidP="005761C8">
            <w:pPr>
              <w:rPr>
                <w:rFonts w:ascii="Calibri" w:hAnsi="Calibri" w:cs="Calibri"/>
                <w:szCs w:val="22"/>
              </w:rPr>
            </w:pPr>
            <w:r w:rsidRPr="00E24C62">
              <w:rPr>
                <w:rFonts w:ascii="Calibri" w:hAnsi="Calibri" w:cs="Calibri"/>
                <w:szCs w:val="22"/>
              </w:rPr>
              <w:t>PAUZA</w:t>
            </w:r>
          </w:p>
        </w:tc>
        <w:tc>
          <w:tcPr>
            <w:tcW w:w="895" w:type="pct"/>
          </w:tcPr>
          <w:p w14:paraId="483E406E" w14:textId="77777777" w:rsidR="00E24C62" w:rsidRPr="00E24C62" w:rsidRDefault="00E24C62" w:rsidP="005761C8">
            <w:pPr>
              <w:rPr>
                <w:rFonts w:ascii="Calibri" w:hAnsi="Calibri" w:cs="Calibri"/>
                <w:szCs w:val="22"/>
              </w:rPr>
            </w:pPr>
            <w:r w:rsidRPr="00E24C62">
              <w:rPr>
                <w:rFonts w:ascii="Calibri" w:hAnsi="Calibri" w:cs="Calibri"/>
                <w:szCs w:val="22"/>
              </w:rPr>
              <w:t>1,25</w:t>
            </w:r>
          </w:p>
        </w:tc>
      </w:tr>
      <w:tr w:rsidR="00E24C62" w:rsidRPr="00E24C62" w14:paraId="19412756" w14:textId="77777777" w:rsidTr="001C4F67">
        <w:trPr>
          <w:trHeight w:val="397"/>
        </w:trPr>
        <w:tc>
          <w:tcPr>
            <w:tcW w:w="4105" w:type="pct"/>
            <w:gridSpan w:val="2"/>
          </w:tcPr>
          <w:p w14:paraId="3FB6B272" w14:textId="77777777" w:rsidR="00E24C62" w:rsidRPr="00E24C62" w:rsidRDefault="00E24C62" w:rsidP="005761C8">
            <w:pPr>
              <w:rPr>
                <w:rFonts w:ascii="Calibri" w:hAnsi="Calibri" w:cs="Calibri"/>
                <w:szCs w:val="22"/>
              </w:rPr>
            </w:pPr>
            <w:r w:rsidRPr="00E24C62">
              <w:rPr>
                <w:rFonts w:ascii="Calibri" w:hAnsi="Calibri" w:cs="Calibri"/>
                <w:szCs w:val="22"/>
              </w:rPr>
              <w:t>UKUPNO</w:t>
            </w:r>
          </w:p>
        </w:tc>
        <w:tc>
          <w:tcPr>
            <w:tcW w:w="895" w:type="pct"/>
          </w:tcPr>
          <w:p w14:paraId="5EE884F2" w14:textId="77777777" w:rsidR="00E24C62" w:rsidRPr="00E24C62" w:rsidRDefault="00E24C62" w:rsidP="005761C8">
            <w:pPr>
              <w:rPr>
                <w:rFonts w:ascii="Calibri" w:hAnsi="Calibri" w:cs="Calibri"/>
                <w:szCs w:val="22"/>
              </w:rPr>
            </w:pPr>
            <w:r w:rsidRPr="00E24C62">
              <w:rPr>
                <w:rFonts w:ascii="Calibri" w:hAnsi="Calibri" w:cs="Calibri"/>
                <w:szCs w:val="22"/>
              </w:rPr>
              <w:t>20,00 SATI</w:t>
            </w:r>
          </w:p>
        </w:tc>
      </w:tr>
    </w:tbl>
    <w:p w14:paraId="738EC589" w14:textId="27F2F922" w:rsidR="00E24C62" w:rsidRPr="00E24C62" w:rsidRDefault="00E24C62" w:rsidP="005761C8">
      <w:pPr>
        <w:rPr>
          <w:rFonts w:ascii="Calibri" w:hAnsi="Calibri" w:cs="Calibri"/>
          <w:i/>
          <w:iCs/>
          <w:szCs w:val="22"/>
        </w:rPr>
      </w:pPr>
      <w:r w:rsidRPr="00E24C62">
        <w:rPr>
          <w:rFonts w:ascii="Calibri" w:hAnsi="Calibri" w:cs="Calibri"/>
          <w:i/>
          <w:iCs/>
          <w:szCs w:val="22"/>
        </w:rPr>
        <w:t xml:space="preserve">Tablica </w:t>
      </w:r>
      <w:r w:rsidR="002B2929">
        <w:rPr>
          <w:rFonts w:ascii="Calibri" w:hAnsi="Calibri" w:cs="Calibri"/>
          <w:i/>
          <w:iCs/>
          <w:szCs w:val="22"/>
        </w:rPr>
        <w:t>7</w:t>
      </w:r>
      <w:r w:rsidRPr="00E24C62">
        <w:rPr>
          <w:rFonts w:ascii="Calibri" w:hAnsi="Calibri" w:cs="Calibri"/>
          <w:i/>
          <w:iCs/>
          <w:szCs w:val="22"/>
        </w:rPr>
        <w:t>. Razrada tjedne satnice pedagoga</w:t>
      </w:r>
    </w:p>
    <w:p w14:paraId="473D1AEB" w14:textId="77777777" w:rsidR="00E24C62" w:rsidRPr="00E24C62" w:rsidRDefault="00E24C62" w:rsidP="005761C8">
      <w:pPr>
        <w:rPr>
          <w:rFonts w:ascii="Calibri" w:hAnsi="Calibri"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9"/>
        <w:gridCol w:w="2233"/>
      </w:tblGrid>
      <w:tr w:rsidR="00E24C62" w:rsidRPr="00E24C62" w14:paraId="7B22CF9F" w14:textId="77777777" w:rsidTr="001C4F67">
        <w:trPr>
          <w:trHeight w:val="433"/>
        </w:trPr>
        <w:tc>
          <w:tcPr>
            <w:tcW w:w="3768" w:type="pct"/>
          </w:tcPr>
          <w:p w14:paraId="0E3E96D8" w14:textId="77777777" w:rsidR="00E24C62" w:rsidRPr="00E24C62" w:rsidRDefault="00E24C62" w:rsidP="005761C8">
            <w:pPr>
              <w:rPr>
                <w:rFonts w:ascii="Calibri" w:hAnsi="Calibri" w:cs="Calibri"/>
                <w:szCs w:val="22"/>
              </w:rPr>
            </w:pPr>
            <w:r w:rsidRPr="00E24C62">
              <w:rPr>
                <w:rFonts w:ascii="Calibri" w:hAnsi="Calibri" w:cs="Calibri"/>
                <w:szCs w:val="22"/>
              </w:rPr>
              <w:t>Rad na području zdravstvene zaštite</w:t>
            </w:r>
          </w:p>
        </w:tc>
        <w:tc>
          <w:tcPr>
            <w:tcW w:w="1232" w:type="pct"/>
            <w:vAlign w:val="center"/>
          </w:tcPr>
          <w:p w14:paraId="122D9E69" w14:textId="77777777" w:rsidR="00E24C62" w:rsidRPr="00E24C62" w:rsidRDefault="00E24C62" w:rsidP="005761C8">
            <w:pPr>
              <w:rPr>
                <w:rFonts w:ascii="Calibri" w:hAnsi="Calibri" w:cs="Calibri"/>
                <w:szCs w:val="22"/>
              </w:rPr>
            </w:pPr>
            <w:r w:rsidRPr="00E24C62">
              <w:rPr>
                <w:rFonts w:ascii="Calibri" w:hAnsi="Calibri" w:cs="Calibri"/>
                <w:szCs w:val="22"/>
              </w:rPr>
              <w:t>1,50</w:t>
            </w:r>
          </w:p>
        </w:tc>
      </w:tr>
      <w:tr w:rsidR="00E24C62" w:rsidRPr="00E24C62" w14:paraId="72F94F39" w14:textId="77777777" w:rsidTr="001C4F67">
        <w:trPr>
          <w:trHeight w:val="433"/>
        </w:trPr>
        <w:tc>
          <w:tcPr>
            <w:tcW w:w="3768" w:type="pct"/>
          </w:tcPr>
          <w:p w14:paraId="018410C9" w14:textId="77777777" w:rsidR="00E24C62" w:rsidRPr="00E24C62" w:rsidRDefault="00E24C62" w:rsidP="005761C8">
            <w:pPr>
              <w:rPr>
                <w:rFonts w:ascii="Calibri" w:hAnsi="Calibri" w:cs="Calibri"/>
                <w:szCs w:val="22"/>
              </w:rPr>
            </w:pPr>
            <w:r w:rsidRPr="00E24C62">
              <w:rPr>
                <w:rFonts w:ascii="Calibri" w:hAnsi="Calibri" w:cs="Calibri"/>
                <w:szCs w:val="22"/>
              </w:rPr>
              <w:t>Organizacija i nadzor prehrane</w:t>
            </w:r>
          </w:p>
        </w:tc>
        <w:tc>
          <w:tcPr>
            <w:tcW w:w="1232" w:type="pct"/>
            <w:vAlign w:val="center"/>
          </w:tcPr>
          <w:p w14:paraId="4284929C" w14:textId="77777777" w:rsidR="00E24C62" w:rsidRPr="00E24C62" w:rsidRDefault="00E24C62" w:rsidP="005761C8">
            <w:pPr>
              <w:rPr>
                <w:rFonts w:ascii="Calibri" w:hAnsi="Calibri" w:cs="Calibri"/>
                <w:szCs w:val="22"/>
              </w:rPr>
            </w:pPr>
            <w:r w:rsidRPr="00E24C62">
              <w:rPr>
                <w:rFonts w:ascii="Calibri" w:hAnsi="Calibri" w:cs="Calibri"/>
                <w:szCs w:val="22"/>
              </w:rPr>
              <w:t>1,50</w:t>
            </w:r>
          </w:p>
        </w:tc>
      </w:tr>
      <w:tr w:rsidR="00E24C62" w:rsidRPr="00E24C62" w14:paraId="2E46C02B" w14:textId="77777777" w:rsidTr="001C4F67">
        <w:trPr>
          <w:trHeight w:val="457"/>
        </w:trPr>
        <w:tc>
          <w:tcPr>
            <w:tcW w:w="3768" w:type="pct"/>
          </w:tcPr>
          <w:p w14:paraId="6161403B" w14:textId="77777777" w:rsidR="00E24C62" w:rsidRPr="00E24C62" w:rsidRDefault="00E24C62" w:rsidP="005761C8">
            <w:pPr>
              <w:rPr>
                <w:rFonts w:ascii="Calibri" w:hAnsi="Calibri" w:cs="Calibri"/>
                <w:szCs w:val="22"/>
              </w:rPr>
            </w:pPr>
            <w:r w:rsidRPr="00E24C62">
              <w:rPr>
                <w:rFonts w:ascii="Calibri" w:hAnsi="Calibri" w:cs="Calibri"/>
                <w:szCs w:val="22"/>
              </w:rPr>
              <w:t>Organizacija i nadzor higijene vrtića</w:t>
            </w:r>
          </w:p>
        </w:tc>
        <w:tc>
          <w:tcPr>
            <w:tcW w:w="1232" w:type="pct"/>
            <w:vAlign w:val="center"/>
          </w:tcPr>
          <w:p w14:paraId="6AEA0174" w14:textId="77777777" w:rsidR="00E24C62" w:rsidRPr="00E24C62" w:rsidRDefault="00E24C62" w:rsidP="005761C8">
            <w:pPr>
              <w:rPr>
                <w:rFonts w:ascii="Calibri" w:hAnsi="Calibri" w:cs="Calibri"/>
                <w:szCs w:val="22"/>
              </w:rPr>
            </w:pPr>
            <w:r w:rsidRPr="00E24C62">
              <w:rPr>
                <w:rFonts w:ascii="Calibri" w:hAnsi="Calibri" w:cs="Calibri"/>
                <w:szCs w:val="22"/>
              </w:rPr>
              <w:t>0,75</w:t>
            </w:r>
          </w:p>
        </w:tc>
      </w:tr>
      <w:tr w:rsidR="00E24C62" w:rsidRPr="00E24C62" w14:paraId="5967FE7B" w14:textId="77777777" w:rsidTr="001C4F67">
        <w:trPr>
          <w:trHeight w:val="433"/>
        </w:trPr>
        <w:tc>
          <w:tcPr>
            <w:tcW w:w="3768" w:type="pct"/>
          </w:tcPr>
          <w:p w14:paraId="6B47035E" w14:textId="77777777" w:rsidR="00E24C62" w:rsidRPr="00E24C62" w:rsidRDefault="00E24C62" w:rsidP="005761C8">
            <w:pPr>
              <w:rPr>
                <w:rFonts w:ascii="Calibri" w:hAnsi="Calibri" w:cs="Calibri"/>
                <w:szCs w:val="22"/>
              </w:rPr>
            </w:pPr>
            <w:r w:rsidRPr="00E24C62">
              <w:rPr>
                <w:rFonts w:ascii="Calibri" w:hAnsi="Calibri" w:cs="Calibri"/>
                <w:szCs w:val="22"/>
              </w:rPr>
              <w:t>Vođenje zdravstvene dokumentacije</w:t>
            </w:r>
          </w:p>
        </w:tc>
        <w:tc>
          <w:tcPr>
            <w:tcW w:w="1232" w:type="pct"/>
            <w:vAlign w:val="center"/>
          </w:tcPr>
          <w:p w14:paraId="1E590D82" w14:textId="77777777" w:rsidR="00E24C62" w:rsidRPr="00E24C62" w:rsidRDefault="00E24C62" w:rsidP="005761C8">
            <w:pPr>
              <w:rPr>
                <w:rFonts w:ascii="Calibri" w:hAnsi="Calibri" w:cs="Calibri"/>
                <w:szCs w:val="22"/>
              </w:rPr>
            </w:pPr>
            <w:r w:rsidRPr="00E24C62">
              <w:rPr>
                <w:rFonts w:ascii="Calibri" w:hAnsi="Calibri" w:cs="Calibri"/>
                <w:szCs w:val="22"/>
              </w:rPr>
              <w:t>2,25</w:t>
            </w:r>
          </w:p>
        </w:tc>
      </w:tr>
      <w:tr w:rsidR="00E24C62" w:rsidRPr="00E24C62" w14:paraId="16349FC2" w14:textId="77777777" w:rsidTr="001C4F67">
        <w:trPr>
          <w:trHeight w:val="433"/>
        </w:trPr>
        <w:tc>
          <w:tcPr>
            <w:tcW w:w="3768" w:type="pct"/>
          </w:tcPr>
          <w:p w14:paraId="059A8EC0" w14:textId="77777777" w:rsidR="00E24C62" w:rsidRPr="00E24C62" w:rsidRDefault="00E24C62" w:rsidP="005761C8">
            <w:pPr>
              <w:rPr>
                <w:rFonts w:ascii="Calibri" w:hAnsi="Calibri" w:cs="Calibri"/>
                <w:b/>
                <w:szCs w:val="22"/>
              </w:rPr>
            </w:pPr>
            <w:r w:rsidRPr="00E24C62">
              <w:rPr>
                <w:rFonts w:ascii="Calibri" w:hAnsi="Calibri" w:cs="Calibri"/>
                <w:b/>
                <w:szCs w:val="22"/>
              </w:rPr>
              <w:t>UKUPNO</w:t>
            </w:r>
          </w:p>
        </w:tc>
        <w:tc>
          <w:tcPr>
            <w:tcW w:w="1232" w:type="pct"/>
            <w:vAlign w:val="center"/>
          </w:tcPr>
          <w:p w14:paraId="15631BF7" w14:textId="77777777" w:rsidR="00E24C62" w:rsidRPr="00E24C62" w:rsidRDefault="00E24C62" w:rsidP="005761C8">
            <w:pPr>
              <w:rPr>
                <w:rFonts w:ascii="Calibri" w:hAnsi="Calibri" w:cs="Calibri"/>
                <w:b/>
                <w:szCs w:val="22"/>
              </w:rPr>
            </w:pPr>
            <w:r w:rsidRPr="00E24C62">
              <w:rPr>
                <w:rFonts w:ascii="Calibri" w:hAnsi="Calibri" w:cs="Calibri"/>
                <w:szCs w:val="22"/>
              </w:rPr>
              <w:t>6,00 SATI</w:t>
            </w:r>
          </w:p>
        </w:tc>
      </w:tr>
    </w:tbl>
    <w:p w14:paraId="7BE1A4D3" w14:textId="20002168" w:rsidR="00E24C62" w:rsidRPr="00E24C62" w:rsidRDefault="00E24C62" w:rsidP="005761C8">
      <w:pPr>
        <w:rPr>
          <w:rFonts w:ascii="Calibri" w:hAnsi="Calibri" w:cs="Calibri"/>
          <w:i/>
          <w:iCs/>
          <w:szCs w:val="22"/>
        </w:rPr>
      </w:pPr>
      <w:r w:rsidRPr="00E24C62">
        <w:rPr>
          <w:rFonts w:ascii="Calibri" w:hAnsi="Calibri" w:cs="Calibri"/>
          <w:i/>
          <w:iCs/>
          <w:szCs w:val="22"/>
        </w:rPr>
        <w:t xml:space="preserve">Tablica </w:t>
      </w:r>
      <w:r w:rsidR="002B2929">
        <w:rPr>
          <w:rFonts w:ascii="Calibri" w:hAnsi="Calibri" w:cs="Calibri"/>
          <w:i/>
          <w:iCs/>
          <w:szCs w:val="22"/>
        </w:rPr>
        <w:t>8</w:t>
      </w:r>
      <w:r w:rsidRPr="00E24C62">
        <w:rPr>
          <w:rFonts w:ascii="Calibri" w:hAnsi="Calibri" w:cs="Calibri"/>
          <w:i/>
          <w:iCs/>
          <w:szCs w:val="22"/>
        </w:rPr>
        <w:t>. Razrada tjedne satnice zdravstvenog voditelja</w:t>
      </w:r>
    </w:p>
    <w:p w14:paraId="1A7D1A35" w14:textId="77777777" w:rsidR="00E24C62" w:rsidRPr="00E24C62" w:rsidRDefault="00E24C62" w:rsidP="005761C8">
      <w:pPr>
        <w:rPr>
          <w:rFonts w:ascii="Calibri" w:hAnsi="Calibri" w:cs="Calibri"/>
          <w:szCs w:val="22"/>
        </w:rPr>
      </w:pPr>
    </w:p>
    <w:tbl>
      <w:tblPr>
        <w:tblpPr w:leftFromText="180" w:rightFromText="180" w:vertAnchor="text" w:horzAnchor="margin" w:tblpY="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5096"/>
        <w:gridCol w:w="1086"/>
      </w:tblGrid>
      <w:tr w:rsidR="00E24C62" w:rsidRPr="00E24C62" w14:paraId="72C4C87E" w14:textId="77777777" w:rsidTr="001C4F67">
        <w:trPr>
          <w:trHeight w:val="260"/>
        </w:trPr>
        <w:tc>
          <w:tcPr>
            <w:tcW w:w="1589" w:type="pct"/>
            <w:vMerge w:val="restart"/>
          </w:tcPr>
          <w:p w14:paraId="4C6317EE" w14:textId="77777777" w:rsidR="00E24C62" w:rsidRPr="00E24C62" w:rsidRDefault="00E24C62" w:rsidP="005761C8">
            <w:pPr>
              <w:rPr>
                <w:rFonts w:ascii="Calibri" w:hAnsi="Calibri" w:cs="Calibri"/>
                <w:szCs w:val="22"/>
              </w:rPr>
            </w:pPr>
            <w:r w:rsidRPr="00E24C62">
              <w:rPr>
                <w:rFonts w:ascii="Calibri" w:hAnsi="Calibri" w:cs="Calibri"/>
                <w:szCs w:val="22"/>
              </w:rPr>
              <w:t>POSLOVI VOĐENJA</w:t>
            </w:r>
          </w:p>
        </w:tc>
        <w:tc>
          <w:tcPr>
            <w:tcW w:w="2812" w:type="pct"/>
          </w:tcPr>
          <w:p w14:paraId="1099D38A" w14:textId="77777777" w:rsidR="00E24C62" w:rsidRPr="00E24C62" w:rsidRDefault="00E24C62" w:rsidP="005761C8">
            <w:pPr>
              <w:rPr>
                <w:rFonts w:ascii="Calibri" w:hAnsi="Calibri" w:cs="Calibri"/>
                <w:szCs w:val="22"/>
              </w:rPr>
            </w:pPr>
            <w:r w:rsidRPr="00E24C62">
              <w:rPr>
                <w:rFonts w:ascii="Calibri" w:hAnsi="Calibri" w:cs="Calibri"/>
                <w:szCs w:val="22"/>
              </w:rPr>
              <w:t>Ustrojstvo rada</w:t>
            </w:r>
          </w:p>
        </w:tc>
        <w:tc>
          <w:tcPr>
            <w:tcW w:w="599" w:type="pct"/>
            <w:vAlign w:val="center"/>
          </w:tcPr>
          <w:p w14:paraId="785512F2" w14:textId="77777777" w:rsidR="00E24C62" w:rsidRPr="00E24C62" w:rsidRDefault="00E24C62" w:rsidP="005761C8">
            <w:pPr>
              <w:rPr>
                <w:rFonts w:ascii="Calibri" w:hAnsi="Calibri" w:cs="Calibri"/>
                <w:szCs w:val="22"/>
              </w:rPr>
            </w:pPr>
            <w:r w:rsidRPr="00E24C62">
              <w:rPr>
                <w:rFonts w:ascii="Calibri" w:hAnsi="Calibri" w:cs="Calibri"/>
                <w:szCs w:val="22"/>
              </w:rPr>
              <w:t>5,00</w:t>
            </w:r>
          </w:p>
        </w:tc>
      </w:tr>
      <w:tr w:rsidR="00E24C62" w:rsidRPr="00E24C62" w14:paraId="21D60F69" w14:textId="77777777" w:rsidTr="001C4F67">
        <w:trPr>
          <w:trHeight w:val="260"/>
        </w:trPr>
        <w:tc>
          <w:tcPr>
            <w:tcW w:w="1589" w:type="pct"/>
            <w:vMerge/>
          </w:tcPr>
          <w:p w14:paraId="024C9046" w14:textId="77777777" w:rsidR="00E24C62" w:rsidRPr="00E24C62" w:rsidRDefault="00E24C62" w:rsidP="005761C8">
            <w:pPr>
              <w:rPr>
                <w:rFonts w:ascii="Calibri" w:hAnsi="Calibri" w:cs="Calibri"/>
                <w:szCs w:val="22"/>
              </w:rPr>
            </w:pPr>
          </w:p>
        </w:tc>
        <w:tc>
          <w:tcPr>
            <w:tcW w:w="2812" w:type="pct"/>
          </w:tcPr>
          <w:p w14:paraId="4E4782B4" w14:textId="77777777" w:rsidR="00E24C62" w:rsidRPr="00E24C62" w:rsidRDefault="00E24C62" w:rsidP="005761C8">
            <w:pPr>
              <w:rPr>
                <w:rFonts w:ascii="Calibri" w:hAnsi="Calibri" w:cs="Calibri"/>
                <w:szCs w:val="22"/>
              </w:rPr>
            </w:pPr>
            <w:r w:rsidRPr="00E24C62">
              <w:rPr>
                <w:rFonts w:ascii="Calibri" w:hAnsi="Calibri" w:cs="Calibri"/>
                <w:szCs w:val="22"/>
              </w:rPr>
              <w:t>Materijalni uvjeti</w:t>
            </w:r>
          </w:p>
        </w:tc>
        <w:tc>
          <w:tcPr>
            <w:tcW w:w="599" w:type="pct"/>
            <w:vAlign w:val="center"/>
          </w:tcPr>
          <w:p w14:paraId="286E12DA" w14:textId="77777777" w:rsidR="00E24C62" w:rsidRPr="00E24C62" w:rsidRDefault="00E24C62" w:rsidP="005761C8">
            <w:pPr>
              <w:rPr>
                <w:rFonts w:ascii="Calibri" w:hAnsi="Calibri" w:cs="Calibri"/>
                <w:szCs w:val="22"/>
              </w:rPr>
            </w:pPr>
            <w:r w:rsidRPr="00E24C62">
              <w:rPr>
                <w:rFonts w:ascii="Calibri" w:hAnsi="Calibri" w:cs="Calibri"/>
                <w:szCs w:val="22"/>
              </w:rPr>
              <w:t>5,00</w:t>
            </w:r>
          </w:p>
        </w:tc>
      </w:tr>
      <w:tr w:rsidR="00E24C62" w:rsidRPr="00E24C62" w14:paraId="3EE768F7" w14:textId="77777777" w:rsidTr="001C4F67">
        <w:trPr>
          <w:trHeight w:val="274"/>
        </w:trPr>
        <w:tc>
          <w:tcPr>
            <w:tcW w:w="1589" w:type="pct"/>
            <w:vMerge/>
          </w:tcPr>
          <w:p w14:paraId="2C19FD4C" w14:textId="77777777" w:rsidR="00E24C62" w:rsidRPr="00E24C62" w:rsidRDefault="00E24C62" w:rsidP="005761C8">
            <w:pPr>
              <w:rPr>
                <w:rFonts w:ascii="Calibri" w:hAnsi="Calibri" w:cs="Calibri"/>
                <w:szCs w:val="22"/>
              </w:rPr>
            </w:pPr>
          </w:p>
        </w:tc>
        <w:tc>
          <w:tcPr>
            <w:tcW w:w="2812" w:type="pct"/>
          </w:tcPr>
          <w:p w14:paraId="7C171164" w14:textId="77777777" w:rsidR="00E24C62" w:rsidRPr="00E24C62" w:rsidRDefault="00E24C62" w:rsidP="005761C8">
            <w:pPr>
              <w:rPr>
                <w:rFonts w:ascii="Calibri" w:hAnsi="Calibri" w:cs="Calibri"/>
                <w:szCs w:val="22"/>
              </w:rPr>
            </w:pPr>
            <w:r w:rsidRPr="00E24C62">
              <w:rPr>
                <w:rFonts w:ascii="Calibri" w:hAnsi="Calibri" w:cs="Calibri"/>
                <w:szCs w:val="22"/>
              </w:rPr>
              <w:t>Odgojno-obrazovni rad</w:t>
            </w:r>
          </w:p>
        </w:tc>
        <w:tc>
          <w:tcPr>
            <w:tcW w:w="599" w:type="pct"/>
            <w:vAlign w:val="center"/>
          </w:tcPr>
          <w:p w14:paraId="1C031FCB" w14:textId="77777777" w:rsidR="00E24C62" w:rsidRPr="00E24C62" w:rsidRDefault="00E24C62" w:rsidP="005761C8">
            <w:pPr>
              <w:rPr>
                <w:rFonts w:ascii="Calibri" w:hAnsi="Calibri" w:cs="Calibri"/>
                <w:szCs w:val="22"/>
              </w:rPr>
            </w:pPr>
            <w:r w:rsidRPr="00E24C62">
              <w:rPr>
                <w:rFonts w:ascii="Calibri" w:hAnsi="Calibri" w:cs="Calibri"/>
                <w:szCs w:val="22"/>
              </w:rPr>
              <w:t>5,00</w:t>
            </w:r>
          </w:p>
        </w:tc>
      </w:tr>
      <w:tr w:rsidR="00E24C62" w:rsidRPr="00E24C62" w14:paraId="23EC2572" w14:textId="77777777" w:rsidTr="001C4F67">
        <w:trPr>
          <w:trHeight w:val="274"/>
        </w:trPr>
        <w:tc>
          <w:tcPr>
            <w:tcW w:w="1589" w:type="pct"/>
            <w:vMerge/>
          </w:tcPr>
          <w:p w14:paraId="4EB2AABD" w14:textId="77777777" w:rsidR="00E24C62" w:rsidRPr="00E24C62" w:rsidRDefault="00E24C62" w:rsidP="005761C8">
            <w:pPr>
              <w:rPr>
                <w:rFonts w:ascii="Calibri" w:hAnsi="Calibri" w:cs="Calibri"/>
                <w:szCs w:val="22"/>
              </w:rPr>
            </w:pPr>
          </w:p>
        </w:tc>
        <w:tc>
          <w:tcPr>
            <w:tcW w:w="2812" w:type="pct"/>
          </w:tcPr>
          <w:p w14:paraId="374CFACA" w14:textId="77777777" w:rsidR="00E24C62" w:rsidRPr="00E24C62" w:rsidRDefault="00E24C62" w:rsidP="005761C8">
            <w:pPr>
              <w:rPr>
                <w:rFonts w:ascii="Calibri" w:hAnsi="Calibri" w:cs="Calibri"/>
                <w:szCs w:val="22"/>
              </w:rPr>
            </w:pPr>
            <w:r w:rsidRPr="00E24C62">
              <w:rPr>
                <w:rFonts w:ascii="Calibri" w:hAnsi="Calibri" w:cs="Calibri"/>
                <w:szCs w:val="22"/>
              </w:rPr>
              <w:t>Radni dogovori, odgojiteljska vijeća</w:t>
            </w:r>
          </w:p>
        </w:tc>
        <w:tc>
          <w:tcPr>
            <w:tcW w:w="599" w:type="pct"/>
            <w:vAlign w:val="center"/>
          </w:tcPr>
          <w:p w14:paraId="1F3DE0F7" w14:textId="77777777" w:rsidR="00E24C62" w:rsidRPr="00E24C62" w:rsidRDefault="00E24C62" w:rsidP="005761C8">
            <w:pPr>
              <w:rPr>
                <w:rFonts w:ascii="Calibri" w:hAnsi="Calibri" w:cs="Calibri"/>
                <w:szCs w:val="22"/>
              </w:rPr>
            </w:pPr>
            <w:r w:rsidRPr="00E24C62">
              <w:rPr>
                <w:rFonts w:ascii="Calibri" w:hAnsi="Calibri" w:cs="Calibri"/>
                <w:szCs w:val="22"/>
              </w:rPr>
              <w:t>5,00</w:t>
            </w:r>
          </w:p>
        </w:tc>
      </w:tr>
      <w:tr w:rsidR="00E24C62" w:rsidRPr="00E24C62" w14:paraId="55E96C13" w14:textId="77777777" w:rsidTr="001C4F67">
        <w:trPr>
          <w:trHeight w:val="274"/>
        </w:trPr>
        <w:tc>
          <w:tcPr>
            <w:tcW w:w="1589" w:type="pct"/>
            <w:vMerge/>
          </w:tcPr>
          <w:p w14:paraId="3565455B" w14:textId="77777777" w:rsidR="00E24C62" w:rsidRPr="00E24C62" w:rsidRDefault="00E24C62" w:rsidP="005761C8">
            <w:pPr>
              <w:rPr>
                <w:rFonts w:ascii="Calibri" w:hAnsi="Calibri" w:cs="Calibri"/>
                <w:szCs w:val="22"/>
              </w:rPr>
            </w:pPr>
          </w:p>
        </w:tc>
        <w:tc>
          <w:tcPr>
            <w:tcW w:w="2812" w:type="pct"/>
          </w:tcPr>
          <w:p w14:paraId="09227DB7" w14:textId="77777777" w:rsidR="00E24C62" w:rsidRPr="00E24C62" w:rsidRDefault="00E24C62" w:rsidP="005761C8">
            <w:pPr>
              <w:rPr>
                <w:rFonts w:ascii="Calibri" w:hAnsi="Calibri" w:cs="Calibri"/>
                <w:szCs w:val="22"/>
              </w:rPr>
            </w:pPr>
            <w:r w:rsidRPr="00E24C62">
              <w:rPr>
                <w:rFonts w:ascii="Calibri" w:hAnsi="Calibri" w:cs="Calibri"/>
                <w:szCs w:val="22"/>
              </w:rPr>
              <w:t>Razvojna djelatnost</w:t>
            </w:r>
          </w:p>
        </w:tc>
        <w:tc>
          <w:tcPr>
            <w:tcW w:w="599" w:type="pct"/>
            <w:vAlign w:val="center"/>
          </w:tcPr>
          <w:p w14:paraId="0B3D9E2A" w14:textId="77777777" w:rsidR="00E24C62" w:rsidRPr="00E24C62" w:rsidRDefault="00E24C62" w:rsidP="005761C8">
            <w:pPr>
              <w:rPr>
                <w:rFonts w:ascii="Calibri" w:hAnsi="Calibri" w:cs="Calibri"/>
                <w:szCs w:val="22"/>
              </w:rPr>
            </w:pPr>
            <w:r w:rsidRPr="00E24C62">
              <w:rPr>
                <w:rFonts w:ascii="Calibri" w:hAnsi="Calibri" w:cs="Calibri"/>
                <w:szCs w:val="22"/>
              </w:rPr>
              <w:t>2,50</w:t>
            </w:r>
          </w:p>
        </w:tc>
      </w:tr>
      <w:tr w:rsidR="00E24C62" w:rsidRPr="00E24C62" w14:paraId="4A7C8237" w14:textId="77777777" w:rsidTr="001C4F67">
        <w:trPr>
          <w:trHeight w:val="274"/>
        </w:trPr>
        <w:tc>
          <w:tcPr>
            <w:tcW w:w="1589" w:type="pct"/>
            <w:vMerge/>
          </w:tcPr>
          <w:p w14:paraId="76E4054B" w14:textId="77777777" w:rsidR="00E24C62" w:rsidRPr="00E24C62" w:rsidRDefault="00E24C62" w:rsidP="005761C8">
            <w:pPr>
              <w:rPr>
                <w:rFonts w:ascii="Calibri" w:hAnsi="Calibri" w:cs="Calibri"/>
                <w:szCs w:val="22"/>
              </w:rPr>
            </w:pPr>
          </w:p>
        </w:tc>
        <w:tc>
          <w:tcPr>
            <w:tcW w:w="2812" w:type="pct"/>
          </w:tcPr>
          <w:p w14:paraId="24ABF9C5" w14:textId="77777777" w:rsidR="00E24C62" w:rsidRPr="00E24C62" w:rsidRDefault="00E24C62" w:rsidP="005761C8">
            <w:pPr>
              <w:rPr>
                <w:rFonts w:ascii="Calibri" w:hAnsi="Calibri" w:cs="Calibri"/>
                <w:szCs w:val="22"/>
              </w:rPr>
            </w:pPr>
            <w:r w:rsidRPr="00E24C62">
              <w:rPr>
                <w:rFonts w:ascii="Calibri" w:hAnsi="Calibri" w:cs="Calibri"/>
                <w:szCs w:val="22"/>
              </w:rPr>
              <w:t>Rad organa upravljanja</w:t>
            </w:r>
          </w:p>
        </w:tc>
        <w:tc>
          <w:tcPr>
            <w:tcW w:w="599" w:type="pct"/>
            <w:vAlign w:val="center"/>
          </w:tcPr>
          <w:p w14:paraId="7499C737" w14:textId="77777777" w:rsidR="00E24C62" w:rsidRPr="00E24C62" w:rsidRDefault="00E24C62" w:rsidP="005761C8">
            <w:pPr>
              <w:rPr>
                <w:rFonts w:ascii="Calibri" w:hAnsi="Calibri" w:cs="Calibri"/>
                <w:szCs w:val="22"/>
              </w:rPr>
            </w:pPr>
            <w:r w:rsidRPr="00E24C62">
              <w:rPr>
                <w:rFonts w:ascii="Calibri" w:hAnsi="Calibri" w:cs="Calibri"/>
                <w:szCs w:val="22"/>
              </w:rPr>
              <w:t>4,00</w:t>
            </w:r>
          </w:p>
        </w:tc>
      </w:tr>
      <w:tr w:rsidR="00E24C62" w:rsidRPr="00E24C62" w14:paraId="4EBC9A3B" w14:textId="77777777" w:rsidTr="001C4F67">
        <w:trPr>
          <w:trHeight w:val="274"/>
        </w:trPr>
        <w:tc>
          <w:tcPr>
            <w:tcW w:w="1589" w:type="pct"/>
            <w:vMerge/>
          </w:tcPr>
          <w:p w14:paraId="259C4DED" w14:textId="77777777" w:rsidR="00E24C62" w:rsidRPr="00E24C62" w:rsidRDefault="00E24C62" w:rsidP="005761C8">
            <w:pPr>
              <w:rPr>
                <w:rFonts w:ascii="Calibri" w:hAnsi="Calibri" w:cs="Calibri"/>
                <w:szCs w:val="22"/>
              </w:rPr>
            </w:pPr>
          </w:p>
        </w:tc>
        <w:tc>
          <w:tcPr>
            <w:tcW w:w="2812" w:type="pct"/>
          </w:tcPr>
          <w:p w14:paraId="78663DAF" w14:textId="77777777" w:rsidR="00E24C62" w:rsidRPr="00E24C62" w:rsidRDefault="00E24C62" w:rsidP="005761C8">
            <w:pPr>
              <w:rPr>
                <w:rFonts w:ascii="Calibri" w:hAnsi="Calibri" w:cs="Calibri"/>
                <w:szCs w:val="22"/>
              </w:rPr>
            </w:pPr>
            <w:r w:rsidRPr="00E24C62">
              <w:rPr>
                <w:rFonts w:ascii="Calibri" w:hAnsi="Calibri" w:cs="Calibri"/>
                <w:szCs w:val="22"/>
              </w:rPr>
              <w:t>Suradnja s vanjskim ustanovama</w:t>
            </w:r>
          </w:p>
        </w:tc>
        <w:tc>
          <w:tcPr>
            <w:tcW w:w="599" w:type="pct"/>
            <w:vAlign w:val="center"/>
          </w:tcPr>
          <w:p w14:paraId="05595272" w14:textId="77777777" w:rsidR="00E24C62" w:rsidRPr="00E24C62" w:rsidRDefault="00E24C62" w:rsidP="005761C8">
            <w:pPr>
              <w:rPr>
                <w:rFonts w:ascii="Calibri" w:hAnsi="Calibri" w:cs="Calibri"/>
                <w:szCs w:val="22"/>
              </w:rPr>
            </w:pPr>
            <w:r w:rsidRPr="00E24C62">
              <w:rPr>
                <w:rFonts w:ascii="Calibri" w:hAnsi="Calibri" w:cs="Calibri"/>
                <w:szCs w:val="22"/>
              </w:rPr>
              <w:t>2,00</w:t>
            </w:r>
          </w:p>
        </w:tc>
      </w:tr>
      <w:tr w:rsidR="00E24C62" w:rsidRPr="00E24C62" w14:paraId="7F7468FF" w14:textId="77777777" w:rsidTr="001C4F67">
        <w:trPr>
          <w:trHeight w:val="274"/>
        </w:trPr>
        <w:tc>
          <w:tcPr>
            <w:tcW w:w="1589" w:type="pct"/>
            <w:vMerge/>
          </w:tcPr>
          <w:p w14:paraId="3475B9D4" w14:textId="77777777" w:rsidR="00E24C62" w:rsidRPr="00E24C62" w:rsidRDefault="00E24C62" w:rsidP="005761C8">
            <w:pPr>
              <w:rPr>
                <w:rFonts w:ascii="Calibri" w:hAnsi="Calibri" w:cs="Calibri"/>
                <w:szCs w:val="22"/>
              </w:rPr>
            </w:pPr>
          </w:p>
        </w:tc>
        <w:tc>
          <w:tcPr>
            <w:tcW w:w="2812" w:type="pct"/>
          </w:tcPr>
          <w:p w14:paraId="2366BF2D" w14:textId="77777777" w:rsidR="00E24C62" w:rsidRPr="00E24C62" w:rsidRDefault="00E24C62" w:rsidP="005761C8">
            <w:pPr>
              <w:rPr>
                <w:rFonts w:ascii="Calibri" w:hAnsi="Calibri" w:cs="Calibri"/>
                <w:szCs w:val="22"/>
              </w:rPr>
            </w:pPr>
            <w:r w:rsidRPr="00E24C62">
              <w:rPr>
                <w:rFonts w:ascii="Calibri" w:hAnsi="Calibri" w:cs="Calibri"/>
                <w:szCs w:val="22"/>
              </w:rPr>
              <w:t>Suradnja s roditeljima</w:t>
            </w:r>
          </w:p>
        </w:tc>
        <w:tc>
          <w:tcPr>
            <w:tcW w:w="599" w:type="pct"/>
            <w:vAlign w:val="center"/>
          </w:tcPr>
          <w:p w14:paraId="37C0EDED" w14:textId="77777777" w:rsidR="00E24C62" w:rsidRPr="00E24C62" w:rsidRDefault="00E24C62" w:rsidP="005761C8">
            <w:pPr>
              <w:rPr>
                <w:rFonts w:ascii="Calibri" w:hAnsi="Calibri" w:cs="Calibri"/>
                <w:szCs w:val="22"/>
              </w:rPr>
            </w:pPr>
            <w:r w:rsidRPr="00E24C62">
              <w:rPr>
                <w:rFonts w:ascii="Calibri" w:hAnsi="Calibri" w:cs="Calibri"/>
                <w:szCs w:val="22"/>
              </w:rPr>
              <w:t>4,00</w:t>
            </w:r>
          </w:p>
        </w:tc>
      </w:tr>
      <w:tr w:rsidR="00E24C62" w:rsidRPr="00E24C62" w14:paraId="0F677E01" w14:textId="77777777" w:rsidTr="001C4F67">
        <w:trPr>
          <w:trHeight w:val="260"/>
        </w:trPr>
        <w:tc>
          <w:tcPr>
            <w:tcW w:w="1589" w:type="pct"/>
            <w:vMerge/>
          </w:tcPr>
          <w:p w14:paraId="2FECFEEA" w14:textId="77777777" w:rsidR="00E24C62" w:rsidRPr="00E24C62" w:rsidRDefault="00E24C62" w:rsidP="005761C8">
            <w:pPr>
              <w:rPr>
                <w:rFonts w:ascii="Calibri" w:hAnsi="Calibri" w:cs="Calibri"/>
                <w:szCs w:val="22"/>
              </w:rPr>
            </w:pPr>
          </w:p>
        </w:tc>
        <w:tc>
          <w:tcPr>
            <w:tcW w:w="2812" w:type="pct"/>
          </w:tcPr>
          <w:p w14:paraId="31FC2FA6" w14:textId="77777777" w:rsidR="00E24C62" w:rsidRPr="00E24C62" w:rsidRDefault="00E24C62" w:rsidP="005761C8">
            <w:pPr>
              <w:rPr>
                <w:rFonts w:ascii="Calibri" w:hAnsi="Calibri" w:cs="Calibri"/>
                <w:szCs w:val="22"/>
              </w:rPr>
            </w:pPr>
            <w:r w:rsidRPr="00E24C62">
              <w:rPr>
                <w:rFonts w:ascii="Calibri" w:hAnsi="Calibri" w:cs="Calibri"/>
                <w:szCs w:val="22"/>
              </w:rPr>
              <w:t>Usavršavanje</w:t>
            </w:r>
          </w:p>
        </w:tc>
        <w:tc>
          <w:tcPr>
            <w:tcW w:w="599" w:type="pct"/>
            <w:vAlign w:val="center"/>
          </w:tcPr>
          <w:p w14:paraId="32BCC893" w14:textId="77777777" w:rsidR="00E24C62" w:rsidRPr="00E24C62" w:rsidRDefault="00E24C62" w:rsidP="005761C8">
            <w:pPr>
              <w:rPr>
                <w:rFonts w:ascii="Calibri" w:hAnsi="Calibri" w:cs="Calibri"/>
                <w:szCs w:val="22"/>
              </w:rPr>
            </w:pPr>
            <w:r w:rsidRPr="00E24C62">
              <w:rPr>
                <w:rFonts w:ascii="Calibri" w:hAnsi="Calibri" w:cs="Calibri"/>
                <w:szCs w:val="22"/>
              </w:rPr>
              <w:t>5,00</w:t>
            </w:r>
          </w:p>
        </w:tc>
      </w:tr>
      <w:tr w:rsidR="00E24C62" w:rsidRPr="00E24C62" w14:paraId="1DCE5B66" w14:textId="77777777" w:rsidTr="001C4F67">
        <w:trPr>
          <w:trHeight w:val="260"/>
        </w:trPr>
        <w:tc>
          <w:tcPr>
            <w:tcW w:w="4401" w:type="pct"/>
            <w:gridSpan w:val="2"/>
          </w:tcPr>
          <w:p w14:paraId="1059B499" w14:textId="77777777" w:rsidR="00E24C62" w:rsidRPr="00E24C62" w:rsidRDefault="00E24C62" w:rsidP="005761C8">
            <w:pPr>
              <w:rPr>
                <w:rFonts w:ascii="Calibri" w:hAnsi="Calibri" w:cs="Calibri"/>
                <w:szCs w:val="22"/>
              </w:rPr>
            </w:pPr>
            <w:r w:rsidRPr="00E24C62">
              <w:rPr>
                <w:rFonts w:ascii="Calibri" w:hAnsi="Calibri" w:cs="Calibri"/>
                <w:szCs w:val="22"/>
              </w:rPr>
              <w:t>PAUZA</w:t>
            </w:r>
          </w:p>
        </w:tc>
        <w:tc>
          <w:tcPr>
            <w:tcW w:w="599" w:type="pct"/>
            <w:vAlign w:val="center"/>
          </w:tcPr>
          <w:p w14:paraId="5C7208F4" w14:textId="77777777" w:rsidR="00E24C62" w:rsidRPr="00E24C62" w:rsidRDefault="00E24C62" w:rsidP="005761C8">
            <w:pPr>
              <w:rPr>
                <w:rFonts w:ascii="Calibri" w:hAnsi="Calibri" w:cs="Calibri"/>
                <w:szCs w:val="22"/>
              </w:rPr>
            </w:pPr>
            <w:r w:rsidRPr="00E24C62">
              <w:rPr>
                <w:rFonts w:ascii="Calibri" w:hAnsi="Calibri" w:cs="Calibri"/>
                <w:szCs w:val="22"/>
              </w:rPr>
              <w:t>2,5</w:t>
            </w:r>
          </w:p>
        </w:tc>
      </w:tr>
      <w:tr w:rsidR="00E24C62" w:rsidRPr="00E24C62" w14:paraId="637F3821" w14:textId="77777777" w:rsidTr="001C4F67">
        <w:trPr>
          <w:trHeight w:val="260"/>
        </w:trPr>
        <w:tc>
          <w:tcPr>
            <w:tcW w:w="4401" w:type="pct"/>
            <w:gridSpan w:val="2"/>
          </w:tcPr>
          <w:p w14:paraId="10951AF8" w14:textId="77777777" w:rsidR="00E24C62" w:rsidRPr="00E24C62" w:rsidRDefault="00E24C62" w:rsidP="005761C8">
            <w:pPr>
              <w:rPr>
                <w:rFonts w:ascii="Calibri" w:hAnsi="Calibri" w:cs="Calibri"/>
                <w:szCs w:val="22"/>
              </w:rPr>
            </w:pPr>
            <w:r w:rsidRPr="00E24C62">
              <w:rPr>
                <w:rFonts w:ascii="Calibri" w:hAnsi="Calibri" w:cs="Calibri"/>
                <w:szCs w:val="22"/>
              </w:rPr>
              <w:t>UKUPNO</w:t>
            </w:r>
          </w:p>
        </w:tc>
        <w:tc>
          <w:tcPr>
            <w:tcW w:w="599" w:type="pct"/>
            <w:vAlign w:val="center"/>
          </w:tcPr>
          <w:p w14:paraId="43385770" w14:textId="77777777" w:rsidR="00E24C62" w:rsidRPr="00E24C62" w:rsidRDefault="00E24C62" w:rsidP="005761C8">
            <w:pPr>
              <w:rPr>
                <w:rFonts w:ascii="Calibri" w:hAnsi="Calibri" w:cs="Calibri"/>
                <w:szCs w:val="22"/>
              </w:rPr>
            </w:pPr>
            <w:r w:rsidRPr="00E24C62">
              <w:rPr>
                <w:rFonts w:ascii="Calibri" w:hAnsi="Calibri" w:cs="Calibri"/>
                <w:szCs w:val="22"/>
              </w:rPr>
              <w:t>40,00</w:t>
            </w:r>
          </w:p>
        </w:tc>
      </w:tr>
    </w:tbl>
    <w:p w14:paraId="4E2D9C1E" w14:textId="7B0523CD" w:rsidR="00E24C62" w:rsidRDefault="00E24C62" w:rsidP="005761C8">
      <w:pPr>
        <w:rPr>
          <w:rFonts w:ascii="Calibri" w:hAnsi="Calibri" w:cs="Calibri"/>
          <w:i/>
          <w:iCs/>
          <w:szCs w:val="22"/>
        </w:rPr>
      </w:pPr>
      <w:r w:rsidRPr="00E24C62">
        <w:rPr>
          <w:rFonts w:ascii="Calibri" w:hAnsi="Calibri" w:cs="Calibri"/>
          <w:i/>
          <w:iCs/>
          <w:szCs w:val="22"/>
        </w:rPr>
        <w:t xml:space="preserve">Tablica </w:t>
      </w:r>
      <w:r w:rsidR="002B2929">
        <w:rPr>
          <w:rFonts w:ascii="Calibri" w:hAnsi="Calibri" w:cs="Calibri"/>
          <w:i/>
          <w:iCs/>
          <w:szCs w:val="22"/>
        </w:rPr>
        <w:t>9</w:t>
      </w:r>
      <w:r w:rsidRPr="00E24C62">
        <w:rPr>
          <w:rFonts w:ascii="Calibri" w:hAnsi="Calibri" w:cs="Calibri"/>
          <w:i/>
          <w:iCs/>
          <w:szCs w:val="22"/>
        </w:rPr>
        <w:t>. razrada tjedne satnice ravnateljice</w:t>
      </w:r>
    </w:p>
    <w:p w14:paraId="3D30625C" w14:textId="77777777" w:rsidR="00E24C62" w:rsidRPr="00E24C62" w:rsidRDefault="00E24C62" w:rsidP="005761C8">
      <w:pPr>
        <w:pStyle w:val="Naslov1"/>
        <w:spacing w:before="0"/>
      </w:pPr>
      <w:bookmarkStart w:id="17" w:name="_Toc208475566"/>
      <w:bookmarkStart w:id="18" w:name="_Toc208477603"/>
      <w:r w:rsidRPr="00E24C62">
        <w:lastRenderedPageBreak/>
        <w:t>PROSTORNO – MATERIJALNI UVJETI</w:t>
      </w:r>
      <w:bookmarkEnd w:id="17"/>
      <w:bookmarkEnd w:id="18"/>
    </w:p>
    <w:p w14:paraId="043A2750" w14:textId="77777777" w:rsidR="00E24C62" w:rsidRPr="00E24C62" w:rsidRDefault="00E24C62" w:rsidP="005761C8">
      <w:pPr>
        <w:rPr>
          <w:rFonts w:ascii="Calibri" w:hAnsi="Calibri" w:cs="Calibri"/>
          <w:szCs w:val="22"/>
        </w:rPr>
      </w:pPr>
    </w:p>
    <w:p w14:paraId="4602CAE7" w14:textId="77777777" w:rsidR="00E24C62" w:rsidRPr="00E24C62" w:rsidRDefault="00E24C62" w:rsidP="005761C8">
      <w:pPr>
        <w:rPr>
          <w:rFonts w:ascii="Calibri" w:hAnsi="Calibri" w:cs="Calibri"/>
          <w:szCs w:val="22"/>
        </w:rPr>
      </w:pPr>
      <w:r w:rsidRPr="00E24C62">
        <w:rPr>
          <w:rFonts w:ascii="Calibri" w:hAnsi="Calibri" w:cs="Calibri"/>
          <w:szCs w:val="22"/>
        </w:rPr>
        <w:t>Okruženje dječjeg vrtića predstavlja odraz vrijednosti na kojima se temelji cjelokupan odgojno-obrazovni proces. Ono služi kao pokazatelj načina na koji odgojitelji percipiraju djecu, kako ih uvažavaju te kako razumiju procese odgoja i učenja. Kultura suvremeno organiziranog vrtića temelji se na vrijednostima suradnje, slobode i odgovornosti, kao i na autonomiji odlučivanja, mišljenja i djelovanja svih sudionika odgojno-obrazovnog procesa – djece i odraslih.</w:t>
      </w:r>
    </w:p>
    <w:p w14:paraId="742EEB83" w14:textId="77777777" w:rsidR="00E24C62" w:rsidRPr="00E24C62" w:rsidRDefault="00E24C62" w:rsidP="005761C8">
      <w:pPr>
        <w:rPr>
          <w:rFonts w:ascii="Calibri" w:hAnsi="Calibri" w:cs="Calibri"/>
          <w:szCs w:val="22"/>
        </w:rPr>
      </w:pPr>
    </w:p>
    <w:p w14:paraId="470DFA80" w14:textId="77777777" w:rsidR="00E24C62" w:rsidRPr="00E24C62" w:rsidRDefault="00E24C62" w:rsidP="005761C8">
      <w:pPr>
        <w:rPr>
          <w:rFonts w:ascii="Calibri" w:hAnsi="Calibri" w:cs="Calibri"/>
          <w:szCs w:val="22"/>
        </w:rPr>
      </w:pPr>
      <w:r w:rsidRPr="00E24C62">
        <w:rPr>
          <w:rFonts w:ascii="Calibri" w:hAnsi="Calibri" w:cs="Calibri"/>
          <w:szCs w:val="22"/>
        </w:rPr>
        <w:t>Organizacija prostora u vrtiću ima značajan utjecaj na oblike socijalnog grupiranja djece. Dobro strukturiran prostor, podijeljen u manje cjeline, omogućuje djeci samoorganiziranje u manje skupine, što pridonosi kvalitetnijoj komunikaciji te potiče započinjanje i razvoj aktivnosti. Centri aktivnosti grupiraju se u logične sadržajne cjeline s ciljem povezivanja djece i njihovih aktivnosti, čime se osigurava poticanje samoorganizacije, socijalne interakcije i komunikacije.</w:t>
      </w:r>
    </w:p>
    <w:p w14:paraId="7E4FC85A" w14:textId="77777777" w:rsidR="00E24C62" w:rsidRPr="00E24C62" w:rsidRDefault="00E24C62" w:rsidP="005761C8">
      <w:pPr>
        <w:rPr>
          <w:rFonts w:ascii="Calibri" w:hAnsi="Calibri" w:cs="Calibri"/>
          <w:szCs w:val="22"/>
        </w:rPr>
      </w:pPr>
    </w:p>
    <w:p w14:paraId="55C62C51" w14:textId="77777777" w:rsidR="00E24C62" w:rsidRPr="00E24C62" w:rsidRDefault="00E24C62" w:rsidP="005761C8">
      <w:pPr>
        <w:rPr>
          <w:rFonts w:ascii="Calibri" w:hAnsi="Calibri" w:cs="Calibri"/>
          <w:szCs w:val="22"/>
        </w:rPr>
      </w:pPr>
      <w:r w:rsidRPr="00E24C62">
        <w:rPr>
          <w:rFonts w:ascii="Calibri" w:hAnsi="Calibri" w:cs="Calibri"/>
          <w:szCs w:val="22"/>
        </w:rPr>
        <w:t>Kvalitetno oblikovano prostorno-materijalno okruženje osigurava djeci cjelovitije, raznovrsnije i sadržajno bogatije prilike za učenje. U tom smislu, ustanova nastoji oblikovati okruženje koje će biti u funkciji aktivnog i istraživačkog učenja, a koje će istodobno poticati razvoj mišljenja i vještina rješavanja problema.</w:t>
      </w:r>
    </w:p>
    <w:p w14:paraId="2E9EF093"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3902"/>
        <w:gridCol w:w="1673"/>
        <w:gridCol w:w="1673"/>
        <w:gridCol w:w="1814"/>
      </w:tblGrid>
      <w:tr w:rsidR="00E24C62" w:rsidRPr="00E24C62" w14:paraId="3ECC40E8" w14:textId="77777777" w:rsidTr="001C4F67">
        <w:trPr>
          <w:trHeight w:val="994"/>
        </w:trPr>
        <w:tc>
          <w:tcPr>
            <w:tcW w:w="2153" w:type="pct"/>
            <w:tcBorders>
              <w:top w:val="single" w:sz="4" w:space="0" w:color="000000"/>
              <w:left w:val="single" w:sz="4" w:space="0" w:color="000000"/>
              <w:bottom w:val="single" w:sz="4" w:space="0" w:color="000000"/>
              <w:right w:val="single" w:sz="4" w:space="0" w:color="000000"/>
            </w:tcBorders>
            <w:vAlign w:val="center"/>
          </w:tcPr>
          <w:p w14:paraId="22800661" w14:textId="77777777" w:rsidR="00E24C62" w:rsidRPr="00E24C62" w:rsidRDefault="00E24C62" w:rsidP="005761C8">
            <w:pPr>
              <w:rPr>
                <w:rFonts w:ascii="Calibri" w:hAnsi="Calibri" w:cs="Calibri"/>
                <w:b/>
                <w:szCs w:val="22"/>
              </w:rPr>
            </w:pPr>
            <w:r w:rsidRPr="00E24C62">
              <w:rPr>
                <w:rFonts w:ascii="Calibri" w:hAnsi="Calibri" w:cs="Calibri"/>
                <w:b/>
                <w:szCs w:val="22"/>
              </w:rPr>
              <w:t>ZADAĆE, SADRŽAJI,</w:t>
            </w:r>
          </w:p>
          <w:p w14:paraId="24817BF3" w14:textId="77777777" w:rsidR="00E24C62" w:rsidRPr="00E24C62" w:rsidRDefault="00E24C62" w:rsidP="005761C8">
            <w:pPr>
              <w:rPr>
                <w:rFonts w:ascii="Calibri" w:hAnsi="Calibri" w:cs="Calibri"/>
                <w:b/>
                <w:szCs w:val="22"/>
              </w:rPr>
            </w:pPr>
            <w:r w:rsidRPr="00E24C62">
              <w:rPr>
                <w:rFonts w:ascii="Calibri" w:hAnsi="Calibri" w:cs="Calibri"/>
                <w:b/>
                <w:szCs w:val="22"/>
              </w:rPr>
              <w:t>AKTIVNOSTI</w:t>
            </w:r>
          </w:p>
        </w:tc>
        <w:tc>
          <w:tcPr>
            <w:tcW w:w="923" w:type="pct"/>
            <w:tcBorders>
              <w:top w:val="single" w:sz="4" w:space="0" w:color="000000"/>
              <w:left w:val="single" w:sz="4" w:space="0" w:color="000000"/>
              <w:bottom w:val="single" w:sz="4" w:space="0" w:color="000000"/>
              <w:right w:val="single" w:sz="4" w:space="0" w:color="000000"/>
            </w:tcBorders>
            <w:vAlign w:val="center"/>
          </w:tcPr>
          <w:p w14:paraId="167CE269" w14:textId="77777777" w:rsidR="00E24C62" w:rsidRPr="00E24C62" w:rsidRDefault="00E24C62" w:rsidP="005761C8">
            <w:pPr>
              <w:rPr>
                <w:rFonts w:ascii="Calibri" w:hAnsi="Calibri" w:cs="Calibri"/>
                <w:b/>
                <w:szCs w:val="22"/>
              </w:rPr>
            </w:pPr>
            <w:r w:rsidRPr="00E24C62">
              <w:rPr>
                <w:rFonts w:ascii="Calibri" w:hAnsi="Calibri" w:cs="Calibri"/>
                <w:b/>
                <w:szCs w:val="22"/>
              </w:rPr>
              <w:t>NOSITELJI</w:t>
            </w:r>
          </w:p>
        </w:tc>
        <w:tc>
          <w:tcPr>
            <w:tcW w:w="923" w:type="pct"/>
            <w:tcBorders>
              <w:top w:val="single" w:sz="4" w:space="0" w:color="000000"/>
              <w:left w:val="single" w:sz="4" w:space="0" w:color="000000"/>
              <w:bottom w:val="single" w:sz="4" w:space="0" w:color="000000"/>
              <w:right w:val="single" w:sz="4" w:space="0" w:color="000000"/>
            </w:tcBorders>
            <w:vAlign w:val="center"/>
          </w:tcPr>
          <w:p w14:paraId="50069469" w14:textId="77777777" w:rsidR="00E24C62" w:rsidRPr="00E24C62" w:rsidRDefault="00E24C62" w:rsidP="005761C8">
            <w:pPr>
              <w:rPr>
                <w:rFonts w:ascii="Calibri" w:hAnsi="Calibri" w:cs="Calibri"/>
                <w:b/>
                <w:szCs w:val="22"/>
              </w:rPr>
            </w:pPr>
            <w:r w:rsidRPr="00E24C62">
              <w:rPr>
                <w:rFonts w:ascii="Calibri" w:hAnsi="Calibri" w:cs="Calibri"/>
                <w:b/>
                <w:szCs w:val="22"/>
              </w:rPr>
              <w:t>SURADNICI</w:t>
            </w:r>
          </w:p>
        </w:tc>
        <w:tc>
          <w:tcPr>
            <w:tcW w:w="1001" w:type="pct"/>
            <w:tcBorders>
              <w:top w:val="single" w:sz="4" w:space="0" w:color="000000"/>
              <w:left w:val="single" w:sz="4" w:space="0" w:color="000000"/>
              <w:bottom w:val="single" w:sz="4" w:space="0" w:color="000000"/>
              <w:right w:val="single" w:sz="4" w:space="0" w:color="000000"/>
            </w:tcBorders>
            <w:vAlign w:val="center"/>
          </w:tcPr>
          <w:p w14:paraId="277857D0" w14:textId="77777777" w:rsidR="00E24C62" w:rsidRPr="00E24C62" w:rsidRDefault="00E24C62" w:rsidP="005761C8">
            <w:pPr>
              <w:rPr>
                <w:rFonts w:ascii="Calibri" w:hAnsi="Calibri" w:cs="Calibri"/>
                <w:b/>
                <w:szCs w:val="22"/>
              </w:rPr>
            </w:pPr>
            <w:r w:rsidRPr="00E24C62">
              <w:rPr>
                <w:rFonts w:ascii="Calibri" w:hAnsi="Calibri" w:cs="Calibri"/>
                <w:b/>
                <w:szCs w:val="22"/>
              </w:rPr>
              <w:t>VRIJEME</w:t>
            </w:r>
          </w:p>
          <w:p w14:paraId="4ECD8DF8" w14:textId="77777777" w:rsidR="00E24C62" w:rsidRPr="00E24C62" w:rsidRDefault="00E24C62" w:rsidP="005761C8">
            <w:pPr>
              <w:rPr>
                <w:rFonts w:ascii="Calibri" w:hAnsi="Calibri" w:cs="Calibri"/>
                <w:b/>
                <w:szCs w:val="22"/>
              </w:rPr>
            </w:pPr>
            <w:r w:rsidRPr="00E24C62">
              <w:rPr>
                <w:rFonts w:ascii="Calibri" w:hAnsi="Calibri" w:cs="Calibri"/>
                <w:b/>
                <w:szCs w:val="22"/>
              </w:rPr>
              <w:t>PROVEDBE</w:t>
            </w:r>
          </w:p>
        </w:tc>
      </w:tr>
      <w:tr w:rsidR="00E24C62" w:rsidRPr="00E24C62" w14:paraId="50409ACE" w14:textId="77777777" w:rsidTr="001C4F67">
        <w:trPr>
          <w:trHeight w:val="1274"/>
        </w:trPr>
        <w:tc>
          <w:tcPr>
            <w:tcW w:w="2153" w:type="pct"/>
            <w:tcBorders>
              <w:top w:val="single" w:sz="4" w:space="0" w:color="000000"/>
              <w:left w:val="single" w:sz="4" w:space="0" w:color="000000"/>
              <w:bottom w:val="single" w:sz="4" w:space="0" w:color="000000"/>
              <w:right w:val="single" w:sz="4" w:space="0" w:color="000000"/>
            </w:tcBorders>
          </w:tcPr>
          <w:p w14:paraId="3CE2C7A4" w14:textId="77777777" w:rsidR="00E24C62" w:rsidRPr="00E24C62" w:rsidRDefault="00E24C62" w:rsidP="005761C8">
            <w:pPr>
              <w:jc w:val="left"/>
              <w:rPr>
                <w:rFonts w:ascii="Calibri" w:hAnsi="Calibri" w:cs="Calibri"/>
                <w:szCs w:val="22"/>
              </w:rPr>
            </w:pPr>
            <w:r w:rsidRPr="00E24C62">
              <w:rPr>
                <w:rFonts w:ascii="Calibri" w:hAnsi="Calibri" w:cs="Calibri"/>
                <w:szCs w:val="22"/>
              </w:rPr>
              <w:t>Oblikovati  poticajno okruženje koje  omogućuje nesmetano kretanje, neovisnost, interakciju i privatnost djeteta</w:t>
            </w:r>
          </w:p>
        </w:tc>
        <w:tc>
          <w:tcPr>
            <w:tcW w:w="923" w:type="pct"/>
            <w:tcBorders>
              <w:top w:val="single" w:sz="4" w:space="0" w:color="000000"/>
              <w:left w:val="single" w:sz="4" w:space="0" w:color="000000"/>
              <w:bottom w:val="single" w:sz="4" w:space="0" w:color="000000"/>
              <w:right w:val="single" w:sz="4" w:space="0" w:color="000000"/>
            </w:tcBorders>
          </w:tcPr>
          <w:p w14:paraId="6311C3BB"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tc>
        <w:tc>
          <w:tcPr>
            <w:tcW w:w="923" w:type="pct"/>
            <w:tcBorders>
              <w:top w:val="single" w:sz="4" w:space="0" w:color="000000"/>
              <w:left w:val="single" w:sz="4" w:space="0" w:color="000000"/>
              <w:bottom w:val="single" w:sz="4" w:space="0" w:color="000000"/>
              <w:right w:val="single" w:sz="4" w:space="0" w:color="000000"/>
            </w:tcBorders>
          </w:tcPr>
          <w:p w14:paraId="3B8EBF04"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6E42CD60"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13CDBC50"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56BDF3D8"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745A1FA5" w14:textId="77777777" w:rsidTr="001C4F67">
        <w:trPr>
          <w:trHeight w:val="1253"/>
        </w:trPr>
        <w:tc>
          <w:tcPr>
            <w:tcW w:w="2153" w:type="pct"/>
            <w:tcBorders>
              <w:top w:val="single" w:sz="4" w:space="0" w:color="000000"/>
              <w:left w:val="single" w:sz="4" w:space="0" w:color="000000"/>
              <w:bottom w:val="single" w:sz="4" w:space="0" w:color="000000"/>
              <w:right w:val="single" w:sz="4" w:space="0" w:color="000000"/>
            </w:tcBorders>
          </w:tcPr>
          <w:p w14:paraId="597FBBE8" w14:textId="77777777" w:rsidR="00E24C62" w:rsidRPr="00E24C62" w:rsidRDefault="00E24C62" w:rsidP="005761C8">
            <w:pPr>
              <w:jc w:val="left"/>
              <w:rPr>
                <w:rFonts w:ascii="Calibri" w:hAnsi="Calibri" w:cs="Calibri"/>
                <w:szCs w:val="22"/>
              </w:rPr>
            </w:pPr>
            <w:r w:rsidRPr="00E24C62">
              <w:rPr>
                <w:rFonts w:ascii="Calibri" w:hAnsi="Calibri" w:cs="Calibri"/>
                <w:szCs w:val="22"/>
              </w:rPr>
              <w:t xml:space="preserve">Prilikom opremanja prostora voditi brigu o bogatstvu, raznovrsnosti, dostupnosti, kvaliteti i iskoristivosti  sredstava, pomagala i  materijala </w:t>
            </w:r>
          </w:p>
        </w:tc>
        <w:tc>
          <w:tcPr>
            <w:tcW w:w="923" w:type="pct"/>
            <w:tcBorders>
              <w:top w:val="single" w:sz="4" w:space="0" w:color="000000"/>
              <w:left w:val="single" w:sz="4" w:space="0" w:color="000000"/>
              <w:bottom w:val="single" w:sz="4" w:space="0" w:color="000000"/>
              <w:right w:val="single" w:sz="4" w:space="0" w:color="000000"/>
            </w:tcBorders>
          </w:tcPr>
          <w:p w14:paraId="1458A2C7"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tc>
        <w:tc>
          <w:tcPr>
            <w:tcW w:w="923" w:type="pct"/>
            <w:tcBorders>
              <w:top w:val="single" w:sz="4" w:space="0" w:color="000000"/>
              <w:left w:val="single" w:sz="4" w:space="0" w:color="000000"/>
              <w:bottom w:val="single" w:sz="4" w:space="0" w:color="000000"/>
              <w:right w:val="single" w:sz="4" w:space="0" w:color="000000"/>
            </w:tcBorders>
          </w:tcPr>
          <w:p w14:paraId="27696A8F"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 pedagog,</w:t>
            </w:r>
          </w:p>
          <w:p w14:paraId="1229C79E"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67DBBFCE"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1203E582"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407CE6AA" w14:textId="77777777" w:rsidR="00E24C62" w:rsidRPr="00E24C62" w:rsidRDefault="00E24C62" w:rsidP="005761C8">
            <w:pPr>
              <w:jc w:val="left"/>
              <w:rPr>
                <w:rFonts w:ascii="Calibri" w:hAnsi="Calibri" w:cs="Calibri"/>
                <w:szCs w:val="22"/>
              </w:rPr>
            </w:pPr>
            <w:r w:rsidRPr="00E24C62">
              <w:rPr>
                <w:rFonts w:ascii="Calibri" w:hAnsi="Calibri" w:cs="Calibri"/>
                <w:szCs w:val="22"/>
              </w:rPr>
              <w:t xml:space="preserve">Praćenjem aktivnosti djece, vršiti stalne korekcije, preinake i dopune materijalne sredine (didaktička sredstva, prirodna sredstva, pedagoški neoblikovani </w:t>
            </w:r>
            <w:r w:rsidRPr="00E24C62">
              <w:rPr>
                <w:rFonts w:ascii="Calibri" w:hAnsi="Calibri" w:cs="Calibri"/>
                <w:szCs w:val="22"/>
              </w:rPr>
              <w:lastRenderedPageBreak/>
              <w:t>materijal)  kako bi odgovaralo promjenjivim interesima djece koja u njoj žive, istražuju i uče</w:t>
            </w:r>
          </w:p>
        </w:tc>
        <w:tc>
          <w:tcPr>
            <w:tcW w:w="923" w:type="pct"/>
            <w:tcBorders>
              <w:top w:val="single" w:sz="4" w:space="0" w:color="000000"/>
              <w:left w:val="single" w:sz="4" w:space="0" w:color="000000"/>
              <w:bottom w:val="single" w:sz="4" w:space="0" w:color="000000"/>
              <w:right w:val="single" w:sz="4" w:space="0" w:color="000000"/>
            </w:tcBorders>
          </w:tcPr>
          <w:p w14:paraId="12A9ECFD" w14:textId="77777777" w:rsidR="00E24C62" w:rsidRPr="00E24C62" w:rsidRDefault="00E24C62" w:rsidP="005761C8">
            <w:pPr>
              <w:jc w:val="left"/>
              <w:rPr>
                <w:rFonts w:ascii="Calibri" w:hAnsi="Calibri" w:cs="Calibri"/>
                <w:szCs w:val="22"/>
              </w:rPr>
            </w:pPr>
            <w:r w:rsidRPr="00E24C62">
              <w:rPr>
                <w:rFonts w:ascii="Calibri" w:hAnsi="Calibri" w:cs="Calibri"/>
                <w:szCs w:val="22"/>
              </w:rPr>
              <w:lastRenderedPageBreak/>
              <w:t>odgojitelji</w:t>
            </w:r>
          </w:p>
        </w:tc>
        <w:tc>
          <w:tcPr>
            <w:tcW w:w="923" w:type="pct"/>
            <w:tcBorders>
              <w:top w:val="single" w:sz="4" w:space="0" w:color="000000"/>
              <w:left w:val="single" w:sz="4" w:space="0" w:color="000000"/>
              <w:bottom w:val="single" w:sz="4" w:space="0" w:color="000000"/>
              <w:right w:val="single" w:sz="4" w:space="0" w:color="000000"/>
            </w:tcBorders>
          </w:tcPr>
          <w:p w14:paraId="1BF56899"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30BA8263"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7E28CA68"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7DE9EBB1"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6CAC7003"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3A88579C" w14:textId="77777777" w:rsidR="00E24C62" w:rsidRPr="00E24C62" w:rsidRDefault="00E24C62" w:rsidP="005761C8">
            <w:pPr>
              <w:jc w:val="left"/>
              <w:rPr>
                <w:rFonts w:ascii="Calibri" w:hAnsi="Calibri" w:cs="Calibri"/>
                <w:szCs w:val="22"/>
              </w:rPr>
            </w:pPr>
            <w:r w:rsidRPr="00E24C62">
              <w:rPr>
                <w:rFonts w:ascii="Calibri" w:hAnsi="Calibri" w:cs="Calibri"/>
                <w:szCs w:val="22"/>
              </w:rPr>
              <w:t>Osigurati djeci aktivno istraživanje i interakciju s odraslima, drugom djecom i materijalima, vodeći brigu o sigurnosti djece u unutarnjem i  vanjskom prostoru</w:t>
            </w:r>
          </w:p>
        </w:tc>
        <w:tc>
          <w:tcPr>
            <w:tcW w:w="923" w:type="pct"/>
            <w:tcBorders>
              <w:top w:val="single" w:sz="4" w:space="0" w:color="000000"/>
              <w:left w:val="single" w:sz="4" w:space="0" w:color="000000"/>
              <w:bottom w:val="single" w:sz="4" w:space="0" w:color="000000"/>
              <w:right w:val="single" w:sz="4" w:space="0" w:color="000000"/>
            </w:tcBorders>
          </w:tcPr>
          <w:p w14:paraId="1B95DC08"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tc>
        <w:tc>
          <w:tcPr>
            <w:tcW w:w="923" w:type="pct"/>
            <w:tcBorders>
              <w:top w:val="single" w:sz="4" w:space="0" w:color="000000"/>
              <w:left w:val="single" w:sz="4" w:space="0" w:color="000000"/>
              <w:bottom w:val="single" w:sz="4" w:space="0" w:color="000000"/>
              <w:right w:val="single" w:sz="4" w:space="0" w:color="000000"/>
            </w:tcBorders>
          </w:tcPr>
          <w:p w14:paraId="5F26E902"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72C5E437"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2CD100CD"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691884D3"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1BA6F5F3"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2E52095E" w14:textId="77777777" w:rsidR="00E24C62" w:rsidRPr="00E24C62" w:rsidRDefault="00E24C62" w:rsidP="005761C8">
            <w:pPr>
              <w:jc w:val="left"/>
              <w:rPr>
                <w:rFonts w:ascii="Calibri" w:hAnsi="Calibri" w:cs="Calibri"/>
                <w:szCs w:val="22"/>
              </w:rPr>
            </w:pPr>
            <w:r w:rsidRPr="00E24C62">
              <w:rPr>
                <w:rFonts w:ascii="Calibri" w:hAnsi="Calibri" w:cs="Calibri"/>
                <w:szCs w:val="22"/>
              </w:rPr>
              <w:t xml:space="preserve">Traženje sponzora, donatora, uključivanje roditelja, stručnjaka različitih profila koji će na različite načine participirati u kvalitetnoj realizaciji unapređivanja materijalnih uvjeta rada </w:t>
            </w:r>
          </w:p>
        </w:tc>
        <w:tc>
          <w:tcPr>
            <w:tcW w:w="923" w:type="pct"/>
            <w:tcBorders>
              <w:top w:val="single" w:sz="4" w:space="0" w:color="000000"/>
              <w:left w:val="single" w:sz="4" w:space="0" w:color="000000"/>
              <w:bottom w:val="single" w:sz="4" w:space="0" w:color="000000"/>
              <w:right w:val="single" w:sz="4" w:space="0" w:color="000000"/>
            </w:tcBorders>
          </w:tcPr>
          <w:p w14:paraId="1C3E32BE"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192D6377" w14:textId="77777777" w:rsidR="00E24C62" w:rsidRPr="00E24C62" w:rsidRDefault="00E24C62" w:rsidP="005761C8">
            <w:pPr>
              <w:jc w:val="left"/>
              <w:rPr>
                <w:rFonts w:ascii="Calibri" w:hAnsi="Calibri" w:cs="Calibri"/>
                <w:szCs w:val="22"/>
              </w:rPr>
            </w:pPr>
          </w:p>
        </w:tc>
        <w:tc>
          <w:tcPr>
            <w:tcW w:w="923" w:type="pct"/>
            <w:tcBorders>
              <w:top w:val="single" w:sz="4" w:space="0" w:color="000000"/>
              <w:left w:val="single" w:sz="4" w:space="0" w:color="000000"/>
              <w:bottom w:val="single" w:sz="4" w:space="0" w:color="000000"/>
              <w:right w:val="single" w:sz="4" w:space="0" w:color="000000"/>
            </w:tcBorders>
          </w:tcPr>
          <w:p w14:paraId="7D4D87CC"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225F8676"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45B61F54"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p w14:paraId="76DCB7C6" w14:textId="77777777" w:rsidR="00E24C62" w:rsidRPr="00E24C62" w:rsidRDefault="00E24C62" w:rsidP="005761C8">
            <w:pPr>
              <w:jc w:val="left"/>
              <w:rPr>
                <w:rFonts w:ascii="Calibri" w:hAnsi="Calibri" w:cs="Calibri"/>
                <w:szCs w:val="22"/>
              </w:rPr>
            </w:pPr>
          </w:p>
        </w:tc>
        <w:tc>
          <w:tcPr>
            <w:tcW w:w="1001" w:type="pct"/>
            <w:tcBorders>
              <w:top w:val="single" w:sz="4" w:space="0" w:color="000000"/>
              <w:left w:val="single" w:sz="4" w:space="0" w:color="000000"/>
              <w:bottom w:val="single" w:sz="4" w:space="0" w:color="000000"/>
              <w:right w:val="single" w:sz="4" w:space="0" w:color="000000"/>
            </w:tcBorders>
          </w:tcPr>
          <w:p w14:paraId="0C83141B"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1008E83B"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6F363035" w14:textId="77777777" w:rsidR="00E24C62" w:rsidRPr="00E24C62" w:rsidRDefault="00E24C62" w:rsidP="005761C8">
            <w:pPr>
              <w:jc w:val="left"/>
              <w:rPr>
                <w:rFonts w:ascii="Calibri" w:hAnsi="Calibri" w:cs="Calibri"/>
                <w:szCs w:val="22"/>
              </w:rPr>
            </w:pPr>
            <w:r w:rsidRPr="00E24C62">
              <w:rPr>
                <w:rFonts w:ascii="Calibri" w:hAnsi="Calibri" w:cs="Calibri"/>
                <w:szCs w:val="22"/>
              </w:rPr>
              <w:t>Praćenje izdavačke produkcije, novih tehnologija, tržišta igračaka, didaktike i materijala za rad s djecom</w:t>
            </w:r>
          </w:p>
        </w:tc>
        <w:tc>
          <w:tcPr>
            <w:tcW w:w="923" w:type="pct"/>
            <w:tcBorders>
              <w:top w:val="single" w:sz="4" w:space="0" w:color="000000"/>
              <w:left w:val="single" w:sz="4" w:space="0" w:color="000000"/>
              <w:bottom w:val="single" w:sz="4" w:space="0" w:color="000000"/>
              <w:right w:val="single" w:sz="4" w:space="0" w:color="000000"/>
            </w:tcBorders>
          </w:tcPr>
          <w:p w14:paraId="0CE465A8"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311C9002" w14:textId="77777777" w:rsidR="00E24C62" w:rsidRPr="00E24C62" w:rsidRDefault="00E24C62" w:rsidP="005761C8">
            <w:pPr>
              <w:jc w:val="left"/>
              <w:rPr>
                <w:rFonts w:ascii="Calibri" w:hAnsi="Calibri" w:cs="Calibri"/>
                <w:szCs w:val="22"/>
              </w:rPr>
            </w:pPr>
          </w:p>
        </w:tc>
        <w:tc>
          <w:tcPr>
            <w:tcW w:w="923" w:type="pct"/>
            <w:tcBorders>
              <w:top w:val="single" w:sz="4" w:space="0" w:color="000000"/>
              <w:left w:val="single" w:sz="4" w:space="0" w:color="000000"/>
              <w:bottom w:val="single" w:sz="4" w:space="0" w:color="000000"/>
              <w:right w:val="single" w:sz="4" w:space="0" w:color="000000"/>
            </w:tcBorders>
          </w:tcPr>
          <w:p w14:paraId="2FCD7C7C"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792D8021"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61995F15"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53E19473"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53E9FB5E"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40C1DADA" w14:textId="77777777" w:rsidR="00E24C62" w:rsidRPr="00E24C62" w:rsidRDefault="00E24C62" w:rsidP="005761C8">
            <w:pPr>
              <w:jc w:val="left"/>
              <w:rPr>
                <w:rFonts w:ascii="Calibri" w:hAnsi="Calibri" w:cs="Calibri"/>
                <w:szCs w:val="22"/>
              </w:rPr>
            </w:pPr>
            <w:r w:rsidRPr="00E24C62">
              <w:rPr>
                <w:rFonts w:ascii="Calibri" w:hAnsi="Calibri" w:cs="Calibri"/>
                <w:szCs w:val="22"/>
              </w:rPr>
              <w:t xml:space="preserve">Obnoviti literaturu, omogućiti sudjelovanje na seminarima (stručno usavršavanje odgojitelja) </w:t>
            </w:r>
          </w:p>
        </w:tc>
        <w:tc>
          <w:tcPr>
            <w:tcW w:w="923" w:type="pct"/>
            <w:tcBorders>
              <w:top w:val="single" w:sz="4" w:space="0" w:color="000000"/>
              <w:left w:val="single" w:sz="4" w:space="0" w:color="000000"/>
              <w:bottom w:val="single" w:sz="4" w:space="0" w:color="000000"/>
              <w:right w:val="single" w:sz="4" w:space="0" w:color="000000"/>
            </w:tcBorders>
          </w:tcPr>
          <w:p w14:paraId="67F5B89B"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58B80339" w14:textId="77777777" w:rsidR="00E24C62" w:rsidRPr="00E24C62" w:rsidRDefault="00E24C62" w:rsidP="005761C8">
            <w:pPr>
              <w:jc w:val="left"/>
              <w:rPr>
                <w:rFonts w:ascii="Calibri" w:hAnsi="Calibri" w:cs="Calibri"/>
                <w:szCs w:val="22"/>
              </w:rPr>
            </w:pPr>
            <w:r w:rsidRPr="00E24C62">
              <w:rPr>
                <w:rFonts w:ascii="Calibri" w:hAnsi="Calibri" w:cs="Calibri"/>
                <w:szCs w:val="22"/>
              </w:rPr>
              <w:t>osnivač</w:t>
            </w:r>
          </w:p>
        </w:tc>
        <w:tc>
          <w:tcPr>
            <w:tcW w:w="923" w:type="pct"/>
            <w:tcBorders>
              <w:top w:val="single" w:sz="4" w:space="0" w:color="000000"/>
              <w:left w:val="single" w:sz="4" w:space="0" w:color="000000"/>
              <w:bottom w:val="single" w:sz="4" w:space="0" w:color="000000"/>
              <w:right w:val="single" w:sz="4" w:space="0" w:color="000000"/>
            </w:tcBorders>
          </w:tcPr>
          <w:p w14:paraId="266097A5"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62A66B08"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256506CC"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2FC28160"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1C55BD3B"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525D2787" w14:textId="77777777" w:rsidR="00E24C62" w:rsidRPr="00E24C62" w:rsidRDefault="00E24C62" w:rsidP="005761C8">
            <w:pPr>
              <w:jc w:val="left"/>
              <w:rPr>
                <w:rFonts w:ascii="Calibri" w:hAnsi="Calibri" w:cs="Calibri"/>
                <w:szCs w:val="22"/>
              </w:rPr>
            </w:pPr>
            <w:r w:rsidRPr="00E24C62">
              <w:rPr>
                <w:rFonts w:ascii="Calibri" w:hAnsi="Calibri" w:cs="Calibri"/>
                <w:szCs w:val="22"/>
              </w:rPr>
              <w:t>Redovita nabavka pedagoške i ostale dokumentacije te potrošnog materijala za djelatnike i djecu</w:t>
            </w:r>
          </w:p>
        </w:tc>
        <w:tc>
          <w:tcPr>
            <w:tcW w:w="923" w:type="pct"/>
            <w:tcBorders>
              <w:top w:val="single" w:sz="4" w:space="0" w:color="000000"/>
              <w:left w:val="single" w:sz="4" w:space="0" w:color="000000"/>
              <w:bottom w:val="single" w:sz="4" w:space="0" w:color="000000"/>
              <w:right w:val="single" w:sz="4" w:space="0" w:color="000000"/>
            </w:tcBorders>
          </w:tcPr>
          <w:p w14:paraId="5AC252D6"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6BF0D20D" w14:textId="77777777" w:rsidR="00E24C62" w:rsidRPr="00E24C62" w:rsidRDefault="00E24C62" w:rsidP="005761C8">
            <w:pPr>
              <w:jc w:val="left"/>
              <w:rPr>
                <w:rFonts w:ascii="Calibri" w:hAnsi="Calibri" w:cs="Calibri"/>
                <w:szCs w:val="22"/>
              </w:rPr>
            </w:pPr>
            <w:r w:rsidRPr="00E24C62">
              <w:rPr>
                <w:rFonts w:ascii="Calibri" w:hAnsi="Calibri" w:cs="Calibri"/>
                <w:szCs w:val="22"/>
              </w:rPr>
              <w:t>osnivač</w:t>
            </w:r>
          </w:p>
        </w:tc>
        <w:tc>
          <w:tcPr>
            <w:tcW w:w="923" w:type="pct"/>
            <w:tcBorders>
              <w:top w:val="single" w:sz="4" w:space="0" w:color="000000"/>
              <w:left w:val="single" w:sz="4" w:space="0" w:color="000000"/>
              <w:bottom w:val="single" w:sz="4" w:space="0" w:color="000000"/>
              <w:right w:val="single" w:sz="4" w:space="0" w:color="000000"/>
            </w:tcBorders>
          </w:tcPr>
          <w:p w14:paraId="10B735A9"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5F924E76"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0AD8FC4E"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41540458" w14:textId="77777777" w:rsidR="00E24C62" w:rsidRPr="00E24C62" w:rsidRDefault="00E24C62" w:rsidP="005761C8">
            <w:pPr>
              <w:jc w:val="left"/>
              <w:rPr>
                <w:rFonts w:ascii="Calibri" w:hAnsi="Calibri" w:cs="Calibri"/>
                <w:szCs w:val="22"/>
              </w:rPr>
            </w:pPr>
            <w:r w:rsidRPr="00E24C62">
              <w:rPr>
                <w:rFonts w:ascii="Calibri" w:hAnsi="Calibri" w:cs="Calibri"/>
                <w:szCs w:val="22"/>
              </w:rPr>
              <w:t>rujan, siječanj,</w:t>
            </w:r>
          </w:p>
          <w:p w14:paraId="4F376CCC" w14:textId="77777777" w:rsidR="00E24C62" w:rsidRPr="00E24C62" w:rsidRDefault="00E24C62" w:rsidP="005761C8">
            <w:pPr>
              <w:jc w:val="left"/>
              <w:rPr>
                <w:rFonts w:ascii="Calibri" w:hAnsi="Calibri" w:cs="Calibri"/>
                <w:szCs w:val="22"/>
              </w:rPr>
            </w:pPr>
            <w:r w:rsidRPr="00E24C62">
              <w:rPr>
                <w:rFonts w:ascii="Calibri" w:hAnsi="Calibri" w:cs="Calibri"/>
                <w:szCs w:val="22"/>
              </w:rPr>
              <w:t>svibanj</w:t>
            </w:r>
          </w:p>
        </w:tc>
      </w:tr>
      <w:tr w:rsidR="00E24C62" w:rsidRPr="00E24C62" w14:paraId="45AEC780"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20494239" w14:textId="77777777" w:rsidR="00E24C62" w:rsidRPr="00E24C62" w:rsidRDefault="00E24C62" w:rsidP="005761C8">
            <w:pPr>
              <w:jc w:val="left"/>
              <w:rPr>
                <w:rFonts w:ascii="Calibri" w:hAnsi="Calibri" w:cs="Calibri"/>
                <w:szCs w:val="22"/>
              </w:rPr>
            </w:pPr>
            <w:r w:rsidRPr="00E24C62">
              <w:rPr>
                <w:rFonts w:ascii="Calibri" w:hAnsi="Calibri" w:cs="Calibri"/>
                <w:szCs w:val="22"/>
              </w:rPr>
              <w:t>Pratiti potrebe i osigurati sredstva za pravilnu ishranu djece, rad u kuhinji (posuđe), tekuće potrebe i troškove</w:t>
            </w:r>
          </w:p>
        </w:tc>
        <w:tc>
          <w:tcPr>
            <w:tcW w:w="923" w:type="pct"/>
            <w:tcBorders>
              <w:top w:val="single" w:sz="4" w:space="0" w:color="000000"/>
              <w:left w:val="single" w:sz="4" w:space="0" w:color="000000"/>
              <w:bottom w:val="single" w:sz="4" w:space="0" w:color="000000"/>
              <w:right w:val="single" w:sz="4" w:space="0" w:color="000000"/>
            </w:tcBorders>
          </w:tcPr>
          <w:p w14:paraId="357E4A9E"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490154EF" w14:textId="77777777" w:rsidR="00E24C62" w:rsidRPr="00E24C62" w:rsidRDefault="00E24C62" w:rsidP="005761C8">
            <w:pPr>
              <w:jc w:val="left"/>
              <w:rPr>
                <w:rFonts w:ascii="Calibri" w:hAnsi="Calibri" w:cs="Calibri"/>
                <w:szCs w:val="22"/>
              </w:rPr>
            </w:pPr>
            <w:r w:rsidRPr="00E24C62">
              <w:rPr>
                <w:rFonts w:ascii="Calibri" w:hAnsi="Calibri" w:cs="Calibri"/>
                <w:szCs w:val="22"/>
              </w:rPr>
              <w:t>osnivač</w:t>
            </w:r>
          </w:p>
        </w:tc>
        <w:tc>
          <w:tcPr>
            <w:tcW w:w="923" w:type="pct"/>
            <w:tcBorders>
              <w:top w:val="single" w:sz="4" w:space="0" w:color="000000"/>
              <w:left w:val="single" w:sz="4" w:space="0" w:color="000000"/>
              <w:bottom w:val="single" w:sz="4" w:space="0" w:color="000000"/>
              <w:right w:val="single" w:sz="4" w:space="0" w:color="000000"/>
            </w:tcBorders>
          </w:tcPr>
          <w:p w14:paraId="53241DE1" w14:textId="77777777" w:rsidR="00E24C62" w:rsidRPr="00E24C62" w:rsidRDefault="00E24C62" w:rsidP="005761C8">
            <w:pPr>
              <w:jc w:val="left"/>
              <w:rPr>
                <w:rFonts w:ascii="Calibri" w:hAnsi="Calibri" w:cs="Calibri"/>
                <w:szCs w:val="22"/>
              </w:rPr>
            </w:pPr>
            <w:r w:rsidRPr="00E24C62">
              <w:rPr>
                <w:rFonts w:ascii="Calibri" w:hAnsi="Calibri" w:cs="Calibri"/>
                <w:szCs w:val="22"/>
              </w:rPr>
              <w:t>kuhar,</w:t>
            </w:r>
          </w:p>
          <w:p w14:paraId="2B9B1E66"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78EA0AD7"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40143B64"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5D285AD5" w14:textId="77777777" w:rsidR="00E24C62" w:rsidRPr="00E24C62" w:rsidRDefault="00E24C62" w:rsidP="005761C8">
            <w:pPr>
              <w:jc w:val="left"/>
              <w:rPr>
                <w:rFonts w:ascii="Calibri" w:hAnsi="Calibri" w:cs="Calibri"/>
                <w:szCs w:val="22"/>
              </w:rPr>
            </w:pPr>
            <w:r w:rsidRPr="00E24C62">
              <w:rPr>
                <w:rFonts w:ascii="Calibri" w:hAnsi="Calibri" w:cs="Calibri"/>
                <w:szCs w:val="22"/>
              </w:rPr>
              <w:t>Pratiti potrebe i osigurati sredstva za održavanje sanitarno-higijenskih uvjeta i čistoće prostora</w:t>
            </w:r>
          </w:p>
        </w:tc>
        <w:tc>
          <w:tcPr>
            <w:tcW w:w="923" w:type="pct"/>
            <w:tcBorders>
              <w:top w:val="single" w:sz="4" w:space="0" w:color="000000"/>
              <w:left w:val="single" w:sz="4" w:space="0" w:color="000000"/>
              <w:bottom w:val="single" w:sz="4" w:space="0" w:color="000000"/>
              <w:right w:val="single" w:sz="4" w:space="0" w:color="000000"/>
            </w:tcBorders>
          </w:tcPr>
          <w:p w14:paraId="70317558"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346F9440" w14:textId="77777777" w:rsidR="00E24C62" w:rsidRPr="00E24C62" w:rsidRDefault="00E24C62" w:rsidP="005761C8">
            <w:pPr>
              <w:jc w:val="left"/>
              <w:rPr>
                <w:rFonts w:ascii="Calibri" w:hAnsi="Calibri" w:cs="Calibri"/>
                <w:szCs w:val="22"/>
              </w:rPr>
            </w:pPr>
            <w:r w:rsidRPr="00E24C62">
              <w:rPr>
                <w:rFonts w:ascii="Calibri" w:hAnsi="Calibri" w:cs="Calibri"/>
                <w:szCs w:val="22"/>
              </w:rPr>
              <w:t>osnivač</w:t>
            </w:r>
          </w:p>
        </w:tc>
        <w:tc>
          <w:tcPr>
            <w:tcW w:w="923" w:type="pct"/>
            <w:tcBorders>
              <w:top w:val="single" w:sz="4" w:space="0" w:color="000000"/>
              <w:left w:val="single" w:sz="4" w:space="0" w:color="000000"/>
              <w:bottom w:val="single" w:sz="4" w:space="0" w:color="000000"/>
              <w:right w:val="single" w:sz="4" w:space="0" w:color="000000"/>
            </w:tcBorders>
          </w:tcPr>
          <w:p w14:paraId="379728A7" w14:textId="77777777" w:rsidR="00E24C62" w:rsidRPr="00E24C62" w:rsidRDefault="00E24C62" w:rsidP="005761C8">
            <w:pPr>
              <w:jc w:val="left"/>
              <w:rPr>
                <w:rFonts w:ascii="Calibri" w:hAnsi="Calibri" w:cs="Calibri"/>
                <w:szCs w:val="22"/>
              </w:rPr>
            </w:pPr>
            <w:r w:rsidRPr="00E24C62">
              <w:rPr>
                <w:rFonts w:ascii="Calibri" w:hAnsi="Calibri" w:cs="Calibri"/>
                <w:szCs w:val="22"/>
              </w:rPr>
              <w:t>spremačica,</w:t>
            </w:r>
          </w:p>
          <w:p w14:paraId="3CFF5A7F"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2B3F8D15"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6AB08D73"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63374038" w14:textId="77777777" w:rsidR="00E24C62" w:rsidRPr="00E24C62" w:rsidRDefault="00E24C62" w:rsidP="005761C8">
            <w:pPr>
              <w:jc w:val="left"/>
              <w:rPr>
                <w:rFonts w:ascii="Calibri" w:hAnsi="Calibri" w:cs="Calibri"/>
                <w:szCs w:val="22"/>
              </w:rPr>
            </w:pPr>
            <w:r w:rsidRPr="00E24C62">
              <w:rPr>
                <w:rFonts w:ascii="Calibri" w:hAnsi="Calibri" w:cs="Calibri"/>
                <w:szCs w:val="22"/>
              </w:rPr>
              <w:t>Pratiti potrebe održavanja objekta-tekuće popravke, ličenje prostora vrtića, servisiranje aparata za gašenje požara, održavanje dvorišta, ulaza</w:t>
            </w:r>
          </w:p>
        </w:tc>
        <w:tc>
          <w:tcPr>
            <w:tcW w:w="923" w:type="pct"/>
            <w:tcBorders>
              <w:top w:val="single" w:sz="4" w:space="0" w:color="000000"/>
              <w:left w:val="single" w:sz="4" w:space="0" w:color="000000"/>
              <w:bottom w:val="single" w:sz="4" w:space="0" w:color="000000"/>
              <w:right w:val="single" w:sz="4" w:space="0" w:color="000000"/>
            </w:tcBorders>
          </w:tcPr>
          <w:p w14:paraId="59A79CD4"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tc>
        <w:tc>
          <w:tcPr>
            <w:tcW w:w="923" w:type="pct"/>
            <w:tcBorders>
              <w:top w:val="single" w:sz="4" w:space="0" w:color="000000"/>
              <w:left w:val="single" w:sz="4" w:space="0" w:color="000000"/>
              <w:bottom w:val="single" w:sz="4" w:space="0" w:color="000000"/>
              <w:right w:val="single" w:sz="4" w:space="0" w:color="000000"/>
            </w:tcBorders>
          </w:tcPr>
          <w:p w14:paraId="0E384DDB" w14:textId="77777777" w:rsidR="00E24C62" w:rsidRPr="00E24C62" w:rsidRDefault="00E24C62" w:rsidP="005761C8">
            <w:pPr>
              <w:jc w:val="left"/>
              <w:rPr>
                <w:rFonts w:ascii="Calibri" w:hAnsi="Calibri" w:cs="Calibri"/>
                <w:szCs w:val="22"/>
              </w:rPr>
            </w:pPr>
            <w:r w:rsidRPr="00E24C62">
              <w:rPr>
                <w:rFonts w:ascii="Calibri" w:hAnsi="Calibri" w:cs="Calibri"/>
                <w:szCs w:val="22"/>
              </w:rPr>
              <w:t>osnivač</w:t>
            </w:r>
          </w:p>
        </w:tc>
        <w:tc>
          <w:tcPr>
            <w:tcW w:w="1001" w:type="pct"/>
            <w:tcBorders>
              <w:top w:val="single" w:sz="4" w:space="0" w:color="000000"/>
              <w:left w:val="single" w:sz="4" w:space="0" w:color="000000"/>
              <w:bottom w:val="single" w:sz="4" w:space="0" w:color="000000"/>
              <w:right w:val="single" w:sz="4" w:space="0" w:color="000000"/>
            </w:tcBorders>
          </w:tcPr>
          <w:p w14:paraId="210F800F"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1E9AEB4C"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122F51FE" w14:textId="77777777" w:rsidR="00E24C62" w:rsidRPr="00E24C62" w:rsidRDefault="00E24C62" w:rsidP="005761C8">
            <w:pPr>
              <w:jc w:val="left"/>
              <w:rPr>
                <w:rFonts w:ascii="Calibri" w:hAnsi="Calibri" w:cs="Calibri"/>
                <w:szCs w:val="22"/>
              </w:rPr>
            </w:pPr>
            <w:r w:rsidRPr="00E24C62">
              <w:rPr>
                <w:rFonts w:ascii="Calibri" w:hAnsi="Calibri" w:cs="Calibri"/>
                <w:szCs w:val="22"/>
              </w:rPr>
              <w:lastRenderedPageBreak/>
              <w:t>Pratiti  potrebe realizacije sanitarnih pregleda zaposlenih, deratizacije, uzoraka iz kuhinje</w:t>
            </w:r>
          </w:p>
        </w:tc>
        <w:tc>
          <w:tcPr>
            <w:tcW w:w="923" w:type="pct"/>
            <w:tcBorders>
              <w:top w:val="single" w:sz="4" w:space="0" w:color="000000"/>
              <w:left w:val="single" w:sz="4" w:space="0" w:color="000000"/>
              <w:bottom w:val="single" w:sz="4" w:space="0" w:color="000000"/>
              <w:right w:val="single" w:sz="4" w:space="0" w:color="000000"/>
            </w:tcBorders>
          </w:tcPr>
          <w:p w14:paraId="3C692F40"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tc>
        <w:tc>
          <w:tcPr>
            <w:tcW w:w="923" w:type="pct"/>
            <w:tcBorders>
              <w:top w:val="single" w:sz="4" w:space="0" w:color="000000"/>
              <w:left w:val="single" w:sz="4" w:space="0" w:color="000000"/>
              <w:bottom w:val="single" w:sz="4" w:space="0" w:color="000000"/>
              <w:right w:val="single" w:sz="4" w:space="0" w:color="000000"/>
            </w:tcBorders>
          </w:tcPr>
          <w:p w14:paraId="2A468A03"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6F294DCF"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78D27937"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38418812" w14:textId="77777777" w:rsidR="00E24C62" w:rsidRPr="00E24C62" w:rsidRDefault="00E24C62" w:rsidP="005761C8">
            <w:pPr>
              <w:jc w:val="left"/>
              <w:rPr>
                <w:rFonts w:ascii="Calibri" w:hAnsi="Calibri" w:cs="Calibri"/>
                <w:szCs w:val="22"/>
              </w:rPr>
            </w:pPr>
            <w:r w:rsidRPr="00E24C62">
              <w:rPr>
                <w:rFonts w:ascii="Calibri" w:hAnsi="Calibri" w:cs="Calibri"/>
                <w:szCs w:val="22"/>
              </w:rPr>
              <w:t>Osigurati broj zaposlenih sukladno potrebama programa</w:t>
            </w:r>
          </w:p>
        </w:tc>
        <w:tc>
          <w:tcPr>
            <w:tcW w:w="923" w:type="pct"/>
            <w:tcBorders>
              <w:top w:val="single" w:sz="4" w:space="0" w:color="000000"/>
              <w:left w:val="single" w:sz="4" w:space="0" w:color="000000"/>
              <w:bottom w:val="single" w:sz="4" w:space="0" w:color="000000"/>
              <w:right w:val="single" w:sz="4" w:space="0" w:color="000000"/>
            </w:tcBorders>
          </w:tcPr>
          <w:p w14:paraId="450DDCA0" w14:textId="77777777" w:rsidR="00E24C62" w:rsidRPr="00E24C62" w:rsidRDefault="00E24C62" w:rsidP="005761C8">
            <w:pPr>
              <w:jc w:val="left"/>
              <w:rPr>
                <w:rFonts w:ascii="Calibri" w:hAnsi="Calibri" w:cs="Calibri"/>
                <w:szCs w:val="22"/>
              </w:rPr>
            </w:pPr>
            <w:r w:rsidRPr="00E24C62">
              <w:rPr>
                <w:rFonts w:ascii="Calibri" w:hAnsi="Calibri" w:cs="Calibri"/>
                <w:szCs w:val="22"/>
              </w:rPr>
              <w:t>osnivač</w:t>
            </w:r>
          </w:p>
        </w:tc>
        <w:tc>
          <w:tcPr>
            <w:tcW w:w="923" w:type="pct"/>
            <w:tcBorders>
              <w:top w:val="single" w:sz="4" w:space="0" w:color="000000"/>
              <w:left w:val="single" w:sz="4" w:space="0" w:color="000000"/>
              <w:bottom w:val="single" w:sz="4" w:space="0" w:color="000000"/>
              <w:right w:val="single" w:sz="4" w:space="0" w:color="000000"/>
            </w:tcBorders>
          </w:tcPr>
          <w:p w14:paraId="3FD5C7E8"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tc>
        <w:tc>
          <w:tcPr>
            <w:tcW w:w="1001" w:type="pct"/>
            <w:tcBorders>
              <w:top w:val="single" w:sz="4" w:space="0" w:color="000000"/>
              <w:left w:val="single" w:sz="4" w:space="0" w:color="000000"/>
              <w:bottom w:val="single" w:sz="4" w:space="0" w:color="000000"/>
              <w:right w:val="single" w:sz="4" w:space="0" w:color="000000"/>
            </w:tcBorders>
          </w:tcPr>
          <w:p w14:paraId="0762EAB3"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r>
      <w:tr w:rsidR="00E24C62" w:rsidRPr="00E24C62" w14:paraId="6523E87C" w14:textId="77777777" w:rsidTr="001C4F67">
        <w:tc>
          <w:tcPr>
            <w:tcW w:w="2153" w:type="pct"/>
            <w:tcBorders>
              <w:top w:val="single" w:sz="4" w:space="0" w:color="000000"/>
              <w:left w:val="single" w:sz="4" w:space="0" w:color="000000"/>
              <w:bottom w:val="single" w:sz="4" w:space="0" w:color="000000"/>
              <w:right w:val="single" w:sz="4" w:space="0" w:color="000000"/>
            </w:tcBorders>
          </w:tcPr>
          <w:p w14:paraId="3D8128EB" w14:textId="77777777" w:rsidR="00E24C62" w:rsidRPr="00E24C62" w:rsidRDefault="00E24C62" w:rsidP="005761C8">
            <w:pPr>
              <w:jc w:val="left"/>
              <w:rPr>
                <w:rFonts w:ascii="Calibri" w:hAnsi="Calibri" w:cs="Calibri"/>
                <w:szCs w:val="22"/>
              </w:rPr>
            </w:pPr>
            <w:r w:rsidRPr="00E24C62">
              <w:rPr>
                <w:rFonts w:ascii="Calibri" w:hAnsi="Calibri" w:cs="Calibri"/>
                <w:szCs w:val="22"/>
              </w:rPr>
              <w:t>Vrednovanje i samovrednovanje osobnog doprinosa u poboljšanju materijalno - tehničkih uvjeta za rad s djecom i ostvarivanje plana i programa rada vrtića</w:t>
            </w:r>
          </w:p>
        </w:tc>
        <w:tc>
          <w:tcPr>
            <w:tcW w:w="923" w:type="pct"/>
            <w:tcBorders>
              <w:top w:val="single" w:sz="4" w:space="0" w:color="000000"/>
              <w:left w:val="single" w:sz="4" w:space="0" w:color="000000"/>
              <w:bottom w:val="single" w:sz="4" w:space="0" w:color="000000"/>
              <w:right w:val="single" w:sz="4" w:space="0" w:color="000000"/>
            </w:tcBorders>
          </w:tcPr>
          <w:p w14:paraId="1F0B959E"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tc>
        <w:tc>
          <w:tcPr>
            <w:tcW w:w="923" w:type="pct"/>
            <w:tcBorders>
              <w:top w:val="single" w:sz="4" w:space="0" w:color="000000"/>
              <w:left w:val="single" w:sz="4" w:space="0" w:color="000000"/>
              <w:bottom w:val="single" w:sz="4" w:space="0" w:color="000000"/>
              <w:right w:val="single" w:sz="4" w:space="0" w:color="000000"/>
            </w:tcBorders>
          </w:tcPr>
          <w:p w14:paraId="1A778480"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7622DB84"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324C5FEC"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c>
          <w:tcPr>
            <w:tcW w:w="1001" w:type="pct"/>
            <w:tcBorders>
              <w:top w:val="single" w:sz="4" w:space="0" w:color="000000"/>
              <w:left w:val="single" w:sz="4" w:space="0" w:color="000000"/>
              <w:bottom w:val="single" w:sz="4" w:space="0" w:color="000000"/>
              <w:right w:val="single" w:sz="4" w:space="0" w:color="000000"/>
            </w:tcBorders>
          </w:tcPr>
          <w:p w14:paraId="3708BC13" w14:textId="77777777" w:rsidR="00E24C62" w:rsidRPr="00E24C62" w:rsidRDefault="00E24C62" w:rsidP="005761C8">
            <w:pPr>
              <w:jc w:val="left"/>
              <w:rPr>
                <w:rFonts w:ascii="Calibri" w:hAnsi="Calibri" w:cs="Calibri"/>
                <w:szCs w:val="22"/>
              </w:rPr>
            </w:pPr>
            <w:r w:rsidRPr="00E24C62">
              <w:rPr>
                <w:rFonts w:ascii="Calibri" w:hAnsi="Calibri" w:cs="Calibri"/>
                <w:szCs w:val="22"/>
              </w:rPr>
              <w:t>na kraju pedagoške godine</w:t>
            </w:r>
          </w:p>
        </w:tc>
      </w:tr>
    </w:tbl>
    <w:p w14:paraId="2D9AD71B" w14:textId="727AF3A9" w:rsidR="00E24C62" w:rsidRPr="00E24C62" w:rsidRDefault="00E24C62" w:rsidP="005761C8">
      <w:pPr>
        <w:rPr>
          <w:rFonts w:ascii="Calibri" w:hAnsi="Calibri" w:cs="Calibri"/>
          <w:i/>
          <w:iCs/>
          <w:szCs w:val="22"/>
        </w:rPr>
      </w:pPr>
      <w:r w:rsidRPr="00E24C62">
        <w:rPr>
          <w:rFonts w:ascii="Calibri" w:hAnsi="Calibri" w:cs="Calibri"/>
          <w:i/>
          <w:iCs/>
          <w:szCs w:val="22"/>
        </w:rPr>
        <w:t>Tablica 1</w:t>
      </w:r>
      <w:r w:rsidR="002B2929">
        <w:rPr>
          <w:rFonts w:ascii="Calibri" w:hAnsi="Calibri" w:cs="Calibri"/>
          <w:i/>
          <w:iCs/>
          <w:szCs w:val="22"/>
        </w:rPr>
        <w:t>0</w:t>
      </w:r>
      <w:r w:rsidRPr="00E24C62">
        <w:rPr>
          <w:rFonts w:ascii="Calibri" w:hAnsi="Calibri" w:cs="Calibri"/>
          <w:i/>
          <w:iCs/>
          <w:szCs w:val="22"/>
        </w:rPr>
        <w:t>. Aktivnosti osiguravanja i unaprjeđivanja materijalnih uvjeta</w:t>
      </w:r>
    </w:p>
    <w:p w14:paraId="61A7A6DF" w14:textId="77777777" w:rsidR="00F52B86" w:rsidRDefault="00F52B86" w:rsidP="005761C8">
      <w:pPr>
        <w:pStyle w:val="Naslov2"/>
      </w:pPr>
      <w:bookmarkStart w:id="19" w:name="_Toc208475567"/>
    </w:p>
    <w:p w14:paraId="79F69916" w14:textId="7DE02DBC" w:rsidR="00E24C62" w:rsidRPr="00E24C62" w:rsidRDefault="00E24C62" w:rsidP="005761C8">
      <w:pPr>
        <w:pStyle w:val="Naslov2"/>
        <w:numPr>
          <w:ilvl w:val="1"/>
          <w:numId w:val="127"/>
        </w:numPr>
      </w:pPr>
      <w:bookmarkStart w:id="20" w:name="_Toc208477604"/>
      <w:r w:rsidRPr="00E24C62">
        <w:t>OSIGURANJE SREDSTAVA ZA REALIZACIJU MATERIJALNIH UVJETA</w:t>
      </w:r>
      <w:bookmarkEnd w:id="19"/>
      <w:bookmarkEnd w:id="20"/>
    </w:p>
    <w:p w14:paraId="045BDD3A" w14:textId="77777777" w:rsidR="00E24C62" w:rsidRPr="00E24C62" w:rsidRDefault="00E24C62" w:rsidP="005761C8">
      <w:pPr>
        <w:rPr>
          <w:rFonts w:ascii="Calibri" w:hAnsi="Calibri" w:cs="Calibri"/>
          <w:szCs w:val="22"/>
        </w:rPr>
      </w:pPr>
    </w:p>
    <w:p w14:paraId="5342B3D7" w14:textId="77777777" w:rsidR="00E24C62" w:rsidRPr="00E24C62" w:rsidRDefault="00E24C62" w:rsidP="005761C8">
      <w:pPr>
        <w:rPr>
          <w:rFonts w:ascii="Calibri" w:hAnsi="Calibri" w:cs="Calibri"/>
          <w:szCs w:val="22"/>
        </w:rPr>
      </w:pPr>
      <w:r w:rsidRPr="00E24C62">
        <w:rPr>
          <w:rFonts w:ascii="Calibri" w:hAnsi="Calibri" w:cs="Calibri"/>
          <w:szCs w:val="22"/>
        </w:rPr>
        <w:t>Sredstva za realizaciju programa osiguravaju se od:</w:t>
      </w:r>
    </w:p>
    <w:p w14:paraId="40FA1AAB" w14:textId="77777777" w:rsidR="00E24C62" w:rsidRPr="00E24C62" w:rsidRDefault="00E24C62" w:rsidP="005761C8">
      <w:pPr>
        <w:numPr>
          <w:ilvl w:val="0"/>
          <w:numId w:val="2"/>
        </w:numPr>
        <w:contextualSpacing/>
        <w:rPr>
          <w:rFonts w:ascii="Calibri" w:hAnsi="Calibri" w:cs="Calibri"/>
          <w:szCs w:val="22"/>
        </w:rPr>
      </w:pPr>
      <w:r w:rsidRPr="00E24C62">
        <w:rPr>
          <w:rFonts w:ascii="Calibri" w:hAnsi="Calibri" w:cs="Calibri"/>
          <w:szCs w:val="22"/>
        </w:rPr>
        <w:t>uplata roditelja djece-korisnika usluga,</w:t>
      </w:r>
    </w:p>
    <w:p w14:paraId="55DDEA9C" w14:textId="77777777" w:rsidR="00E24C62" w:rsidRPr="00E24C62" w:rsidRDefault="00E24C62" w:rsidP="005761C8">
      <w:pPr>
        <w:numPr>
          <w:ilvl w:val="0"/>
          <w:numId w:val="2"/>
        </w:numPr>
        <w:contextualSpacing/>
        <w:rPr>
          <w:rFonts w:ascii="Calibri" w:hAnsi="Calibri" w:cs="Calibri"/>
          <w:szCs w:val="22"/>
        </w:rPr>
      </w:pPr>
      <w:r w:rsidRPr="00E24C62">
        <w:rPr>
          <w:rFonts w:ascii="Calibri" w:hAnsi="Calibri" w:cs="Calibri"/>
          <w:szCs w:val="22"/>
        </w:rPr>
        <w:t>sufinanciranja jedinica lokalne i regionalne samouprave,</w:t>
      </w:r>
    </w:p>
    <w:p w14:paraId="3D7E505E" w14:textId="77777777" w:rsidR="00E24C62" w:rsidRPr="00E24C62" w:rsidRDefault="00E24C62" w:rsidP="005761C8">
      <w:pPr>
        <w:numPr>
          <w:ilvl w:val="0"/>
          <w:numId w:val="2"/>
        </w:numPr>
        <w:contextualSpacing/>
        <w:rPr>
          <w:rFonts w:ascii="Calibri" w:hAnsi="Calibri" w:cs="Calibri"/>
          <w:szCs w:val="22"/>
        </w:rPr>
      </w:pPr>
      <w:r w:rsidRPr="00E24C62">
        <w:rPr>
          <w:rFonts w:ascii="Calibri" w:hAnsi="Calibri" w:cs="Calibri"/>
          <w:szCs w:val="22"/>
        </w:rPr>
        <w:t>sufinanciranja Ministarstva znanosti i obrazovanja (Program predškole),</w:t>
      </w:r>
    </w:p>
    <w:p w14:paraId="31DDFCFE" w14:textId="77777777" w:rsidR="00E24C62" w:rsidRPr="00E24C62" w:rsidRDefault="00E24C62" w:rsidP="005761C8">
      <w:pPr>
        <w:numPr>
          <w:ilvl w:val="0"/>
          <w:numId w:val="2"/>
        </w:numPr>
        <w:contextualSpacing/>
        <w:rPr>
          <w:rFonts w:ascii="Calibri" w:hAnsi="Calibri" w:cs="Calibri"/>
          <w:szCs w:val="22"/>
        </w:rPr>
      </w:pPr>
      <w:r w:rsidRPr="00E24C62">
        <w:rPr>
          <w:rFonts w:ascii="Calibri" w:hAnsi="Calibri" w:cs="Calibri"/>
          <w:szCs w:val="22"/>
        </w:rPr>
        <w:t>donacija,</w:t>
      </w:r>
    </w:p>
    <w:p w14:paraId="2C3F63C2" w14:textId="77777777" w:rsidR="00E24C62" w:rsidRPr="00E24C62" w:rsidRDefault="00E24C62" w:rsidP="005761C8">
      <w:pPr>
        <w:numPr>
          <w:ilvl w:val="0"/>
          <w:numId w:val="2"/>
        </w:numPr>
        <w:contextualSpacing/>
        <w:rPr>
          <w:rFonts w:ascii="Calibri" w:hAnsi="Calibri" w:cs="Calibri"/>
          <w:szCs w:val="22"/>
        </w:rPr>
      </w:pPr>
      <w:r w:rsidRPr="00E24C62">
        <w:rPr>
          <w:rFonts w:ascii="Calibri" w:hAnsi="Calibri" w:cs="Calibri"/>
          <w:szCs w:val="22"/>
        </w:rPr>
        <w:t>prijavom i provedbom raznih sufinanciranih projekata.</w:t>
      </w:r>
    </w:p>
    <w:p w14:paraId="16E2C7E5" w14:textId="77777777" w:rsidR="00E24C62" w:rsidRPr="00E24C62" w:rsidRDefault="00E24C62" w:rsidP="005761C8">
      <w:pPr>
        <w:rPr>
          <w:rFonts w:ascii="Calibri" w:hAnsi="Calibri" w:cs="Calibri"/>
          <w:color w:val="000000" w:themeColor="text1"/>
          <w:szCs w:val="22"/>
        </w:rPr>
      </w:pPr>
    </w:p>
    <w:p w14:paraId="151B5B6F" w14:textId="77777777" w:rsidR="00E24C62" w:rsidRPr="00E24C62" w:rsidRDefault="00E24C62" w:rsidP="005761C8">
      <w:pPr>
        <w:rPr>
          <w:rFonts w:ascii="Calibri" w:hAnsi="Calibri" w:cs="Calibri"/>
          <w:color w:val="000000" w:themeColor="text1"/>
          <w:szCs w:val="22"/>
        </w:rPr>
      </w:pPr>
      <w:r w:rsidRPr="00E24C62">
        <w:rPr>
          <w:rFonts w:ascii="Calibri" w:hAnsi="Calibri" w:cs="Calibri"/>
          <w:color w:val="000000" w:themeColor="text1"/>
          <w:szCs w:val="22"/>
        </w:rPr>
        <w:t xml:space="preserve">Kao što je vidljivo u Tablici 12., najveći dio materijalnih sredstava Dječjeg vrtića Pčelica Žakanje osigurava se sufinanciranjem osnivača Općine Žakanje. Materijalni uvjeti i njihova realizacija ovise najvećim djelom od navedenih prihoda. </w:t>
      </w:r>
    </w:p>
    <w:p w14:paraId="558F707D" w14:textId="77777777" w:rsidR="00E24C62" w:rsidRPr="00E24C62" w:rsidRDefault="00E24C62" w:rsidP="005761C8">
      <w:pPr>
        <w:rPr>
          <w:rFonts w:ascii="Calibri" w:hAnsi="Calibri"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6"/>
        <w:gridCol w:w="2264"/>
        <w:gridCol w:w="2264"/>
      </w:tblGrid>
      <w:tr w:rsidR="00E24C62" w:rsidRPr="00E24C62" w14:paraId="1E7FCC8B" w14:textId="77777777" w:rsidTr="001C4F67">
        <w:trPr>
          <w:trHeight w:val="882"/>
        </w:trPr>
        <w:tc>
          <w:tcPr>
            <w:tcW w:w="1251" w:type="pct"/>
            <w:vAlign w:val="center"/>
          </w:tcPr>
          <w:p w14:paraId="7ADB49F7" w14:textId="77777777" w:rsidR="00E24C62" w:rsidRPr="00E24C62" w:rsidRDefault="00E24C62" w:rsidP="005761C8">
            <w:pPr>
              <w:jc w:val="center"/>
              <w:rPr>
                <w:rFonts w:ascii="Calibri" w:hAnsi="Calibri" w:cs="Calibri"/>
                <w:b/>
                <w:szCs w:val="22"/>
              </w:rPr>
            </w:pPr>
            <w:r w:rsidRPr="00E24C62">
              <w:rPr>
                <w:rFonts w:ascii="Calibri" w:hAnsi="Calibri" w:cs="Calibri"/>
                <w:b/>
                <w:szCs w:val="22"/>
              </w:rPr>
              <w:t>Program</w:t>
            </w:r>
          </w:p>
        </w:tc>
        <w:tc>
          <w:tcPr>
            <w:tcW w:w="1250" w:type="pct"/>
            <w:vAlign w:val="center"/>
          </w:tcPr>
          <w:p w14:paraId="49B191C6" w14:textId="77777777" w:rsidR="00E24C62" w:rsidRPr="00E24C62" w:rsidRDefault="00E24C62" w:rsidP="005761C8">
            <w:pPr>
              <w:jc w:val="center"/>
              <w:rPr>
                <w:rFonts w:ascii="Calibri" w:hAnsi="Calibri" w:cs="Calibri"/>
                <w:b/>
                <w:szCs w:val="22"/>
              </w:rPr>
            </w:pPr>
            <w:r w:rsidRPr="00E24C62">
              <w:rPr>
                <w:rFonts w:ascii="Calibri" w:hAnsi="Calibri" w:cs="Calibri"/>
                <w:b/>
                <w:szCs w:val="22"/>
              </w:rPr>
              <w:t>Ekonomska cijena</w:t>
            </w:r>
          </w:p>
        </w:tc>
        <w:tc>
          <w:tcPr>
            <w:tcW w:w="1249" w:type="pct"/>
            <w:vAlign w:val="center"/>
          </w:tcPr>
          <w:p w14:paraId="3C323B50" w14:textId="77777777" w:rsidR="00E24C62" w:rsidRPr="00E24C62" w:rsidRDefault="00E24C62" w:rsidP="005761C8">
            <w:pPr>
              <w:jc w:val="center"/>
              <w:rPr>
                <w:rFonts w:ascii="Calibri" w:hAnsi="Calibri" w:cs="Calibri"/>
                <w:b/>
                <w:szCs w:val="22"/>
              </w:rPr>
            </w:pPr>
            <w:r w:rsidRPr="00E24C62">
              <w:rPr>
                <w:rFonts w:ascii="Calibri" w:hAnsi="Calibri" w:cs="Calibri"/>
                <w:b/>
                <w:szCs w:val="22"/>
              </w:rPr>
              <w:t>Udio roditelja</w:t>
            </w:r>
          </w:p>
          <w:p w14:paraId="6E1A327E" w14:textId="77777777" w:rsidR="00E24C62" w:rsidRPr="00E24C62" w:rsidRDefault="00E24C62" w:rsidP="005761C8">
            <w:pPr>
              <w:jc w:val="center"/>
              <w:rPr>
                <w:rFonts w:ascii="Calibri" w:hAnsi="Calibri" w:cs="Calibri"/>
                <w:b/>
                <w:szCs w:val="22"/>
              </w:rPr>
            </w:pPr>
            <w:r w:rsidRPr="00E24C62">
              <w:rPr>
                <w:rFonts w:ascii="Calibri" w:hAnsi="Calibri" w:cs="Calibri"/>
                <w:szCs w:val="22"/>
              </w:rPr>
              <w:t>30%</w:t>
            </w:r>
          </w:p>
        </w:tc>
        <w:tc>
          <w:tcPr>
            <w:tcW w:w="1249" w:type="pct"/>
            <w:vAlign w:val="center"/>
          </w:tcPr>
          <w:p w14:paraId="7E100215" w14:textId="77777777" w:rsidR="00E24C62" w:rsidRPr="00E24C62" w:rsidRDefault="00E24C62" w:rsidP="005761C8">
            <w:pPr>
              <w:jc w:val="center"/>
              <w:rPr>
                <w:rFonts w:ascii="Calibri" w:hAnsi="Calibri" w:cs="Calibri"/>
                <w:b/>
                <w:szCs w:val="22"/>
              </w:rPr>
            </w:pPr>
            <w:r w:rsidRPr="00E24C62">
              <w:rPr>
                <w:rFonts w:ascii="Calibri" w:hAnsi="Calibri" w:cs="Calibri"/>
                <w:b/>
                <w:szCs w:val="22"/>
              </w:rPr>
              <w:t>Udio jedinice lokalne i regionalne samouprave</w:t>
            </w:r>
          </w:p>
          <w:p w14:paraId="472CD8A3" w14:textId="77777777" w:rsidR="00E24C62" w:rsidRPr="00E24C62" w:rsidRDefault="00E24C62" w:rsidP="005761C8">
            <w:pPr>
              <w:jc w:val="center"/>
              <w:rPr>
                <w:rFonts w:ascii="Calibri" w:hAnsi="Calibri" w:cs="Calibri"/>
                <w:b/>
                <w:szCs w:val="22"/>
              </w:rPr>
            </w:pPr>
            <w:r w:rsidRPr="00E24C62">
              <w:rPr>
                <w:rFonts w:ascii="Calibri" w:hAnsi="Calibri" w:cs="Calibri"/>
                <w:szCs w:val="22"/>
              </w:rPr>
              <w:t>70%</w:t>
            </w:r>
          </w:p>
        </w:tc>
      </w:tr>
      <w:tr w:rsidR="00E24C62" w:rsidRPr="00E24C62" w14:paraId="3B592820" w14:textId="77777777" w:rsidTr="001C4F67">
        <w:trPr>
          <w:trHeight w:val="620"/>
        </w:trPr>
        <w:tc>
          <w:tcPr>
            <w:tcW w:w="1251" w:type="pct"/>
            <w:vAlign w:val="center"/>
          </w:tcPr>
          <w:p w14:paraId="27D6B67B" w14:textId="77777777" w:rsidR="00E24C62" w:rsidRPr="00E24C62" w:rsidRDefault="00E24C62" w:rsidP="005761C8">
            <w:pPr>
              <w:rPr>
                <w:rFonts w:ascii="Calibri" w:hAnsi="Calibri" w:cs="Calibri"/>
                <w:b/>
                <w:szCs w:val="22"/>
              </w:rPr>
            </w:pPr>
            <w:r w:rsidRPr="00E24C62">
              <w:rPr>
                <w:rFonts w:ascii="Calibri" w:hAnsi="Calibri" w:cs="Calibri"/>
                <w:b/>
                <w:szCs w:val="22"/>
              </w:rPr>
              <w:t>10-satni redoviti</w:t>
            </w:r>
          </w:p>
        </w:tc>
        <w:tc>
          <w:tcPr>
            <w:tcW w:w="1250" w:type="pct"/>
            <w:vAlign w:val="center"/>
          </w:tcPr>
          <w:p w14:paraId="7323592F" w14:textId="77777777" w:rsidR="00E24C62" w:rsidRPr="00E24C62" w:rsidRDefault="00E24C62" w:rsidP="005761C8">
            <w:pPr>
              <w:jc w:val="center"/>
              <w:rPr>
                <w:rFonts w:ascii="Calibri" w:hAnsi="Calibri" w:cs="Calibri"/>
                <w:szCs w:val="22"/>
              </w:rPr>
            </w:pPr>
            <w:r w:rsidRPr="00E24C62">
              <w:rPr>
                <w:rFonts w:ascii="Calibri" w:hAnsi="Calibri" w:cs="Calibri"/>
                <w:szCs w:val="22"/>
              </w:rPr>
              <w:t>350,00 EUR</w:t>
            </w:r>
          </w:p>
        </w:tc>
        <w:tc>
          <w:tcPr>
            <w:tcW w:w="1249" w:type="pct"/>
            <w:vAlign w:val="center"/>
          </w:tcPr>
          <w:p w14:paraId="2E214B5F" w14:textId="77777777" w:rsidR="00E24C62" w:rsidRPr="00E24C62" w:rsidRDefault="00E24C62" w:rsidP="005761C8">
            <w:pPr>
              <w:jc w:val="center"/>
              <w:rPr>
                <w:rFonts w:ascii="Calibri" w:hAnsi="Calibri" w:cs="Calibri"/>
                <w:szCs w:val="22"/>
              </w:rPr>
            </w:pPr>
            <w:r w:rsidRPr="00E24C62">
              <w:rPr>
                <w:rFonts w:ascii="Calibri" w:hAnsi="Calibri" w:cs="Calibri"/>
                <w:szCs w:val="22"/>
              </w:rPr>
              <w:t>105,00 EUR</w:t>
            </w:r>
          </w:p>
        </w:tc>
        <w:tc>
          <w:tcPr>
            <w:tcW w:w="1249" w:type="pct"/>
            <w:vAlign w:val="center"/>
          </w:tcPr>
          <w:p w14:paraId="4E55598C" w14:textId="77777777" w:rsidR="00E24C62" w:rsidRPr="00E24C62" w:rsidRDefault="00E24C62" w:rsidP="005761C8">
            <w:pPr>
              <w:jc w:val="center"/>
              <w:rPr>
                <w:rFonts w:ascii="Calibri" w:hAnsi="Calibri" w:cs="Calibri"/>
                <w:szCs w:val="22"/>
              </w:rPr>
            </w:pPr>
            <w:r w:rsidRPr="00E24C62">
              <w:rPr>
                <w:rFonts w:ascii="Calibri" w:hAnsi="Calibri" w:cs="Calibri"/>
                <w:szCs w:val="22"/>
              </w:rPr>
              <w:t>245,00 EUR</w:t>
            </w:r>
          </w:p>
        </w:tc>
      </w:tr>
    </w:tbl>
    <w:p w14:paraId="302EC8D9" w14:textId="1B9FA4C9" w:rsidR="00E24C62" w:rsidRDefault="00E24C62" w:rsidP="005761C8">
      <w:pPr>
        <w:spacing w:line="259" w:lineRule="auto"/>
        <w:jc w:val="left"/>
        <w:rPr>
          <w:rFonts w:ascii="Calibri" w:hAnsi="Calibri" w:cs="Calibri"/>
          <w:i/>
          <w:iCs/>
          <w:szCs w:val="22"/>
        </w:rPr>
      </w:pPr>
      <w:r w:rsidRPr="00E24C62">
        <w:rPr>
          <w:rFonts w:ascii="Calibri" w:hAnsi="Calibri" w:cs="Calibri"/>
          <w:i/>
          <w:iCs/>
          <w:szCs w:val="22"/>
        </w:rPr>
        <w:t>Tablica 1</w:t>
      </w:r>
      <w:r w:rsidR="002B2929">
        <w:rPr>
          <w:rFonts w:ascii="Calibri" w:hAnsi="Calibri" w:cs="Calibri"/>
          <w:i/>
          <w:iCs/>
          <w:szCs w:val="22"/>
        </w:rPr>
        <w:t>1</w:t>
      </w:r>
      <w:r w:rsidRPr="00E24C62">
        <w:rPr>
          <w:rFonts w:ascii="Calibri" w:hAnsi="Calibri" w:cs="Calibri"/>
          <w:i/>
          <w:iCs/>
          <w:szCs w:val="22"/>
        </w:rPr>
        <w:t>. Ekonomska cijena redovitog 10-satnog programa Dječjeg vrtića Pčelica Žakanje</w:t>
      </w:r>
    </w:p>
    <w:p w14:paraId="4AC55F81" w14:textId="77777777" w:rsidR="00E24C62" w:rsidRDefault="00E24C62" w:rsidP="005761C8">
      <w:pPr>
        <w:spacing w:line="259" w:lineRule="auto"/>
        <w:jc w:val="left"/>
        <w:rPr>
          <w:rFonts w:ascii="Calibri" w:hAnsi="Calibri" w:cs="Calibri"/>
          <w:i/>
          <w:iCs/>
          <w:szCs w:val="22"/>
        </w:rPr>
      </w:pPr>
      <w:r>
        <w:rPr>
          <w:rFonts w:ascii="Calibri" w:hAnsi="Calibri" w:cs="Calibri"/>
          <w:i/>
          <w:iCs/>
          <w:szCs w:val="22"/>
        </w:rPr>
        <w:br w:type="page"/>
      </w:r>
    </w:p>
    <w:p w14:paraId="088E4F8F" w14:textId="77777777" w:rsidR="00E24C62" w:rsidRPr="00E24C62" w:rsidRDefault="00E24C62" w:rsidP="005761C8">
      <w:pPr>
        <w:pStyle w:val="Naslov1"/>
        <w:spacing w:before="0"/>
      </w:pPr>
      <w:bookmarkStart w:id="21" w:name="_Toc208475568"/>
      <w:bookmarkStart w:id="22" w:name="_Toc208477605"/>
      <w:r w:rsidRPr="00E24C62">
        <w:lastRenderedPageBreak/>
        <w:t>NJEGA I SKRB ZA TJELESNI RAST, RAZVOJ I ZDRAVLJE DJECE</w:t>
      </w:r>
      <w:bookmarkEnd w:id="21"/>
      <w:bookmarkEnd w:id="22"/>
    </w:p>
    <w:p w14:paraId="568ECBCF" w14:textId="77777777" w:rsidR="00E24C62" w:rsidRPr="00E24C62" w:rsidRDefault="00E24C62" w:rsidP="005761C8">
      <w:pPr>
        <w:rPr>
          <w:rFonts w:ascii="Calibri" w:hAnsi="Calibri" w:cs="Calibri"/>
          <w:szCs w:val="22"/>
        </w:rPr>
      </w:pPr>
    </w:p>
    <w:p w14:paraId="3F2D9A24" w14:textId="77777777" w:rsidR="00E24C62" w:rsidRPr="00E24C62" w:rsidRDefault="00E24C62" w:rsidP="005761C8">
      <w:pPr>
        <w:rPr>
          <w:rFonts w:ascii="Calibri" w:hAnsi="Calibri" w:cs="Calibri"/>
          <w:szCs w:val="22"/>
        </w:rPr>
      </w:pPr>
      <w:r w:rsidRPr="00E24C62">
        <w:rPr>
          <w:rFonts w:ascii="Calibri" w:hAnsi="Calibri" w:cs="Calibri"/>
          <w:szCs w:val="22"/>
        </w:rPr>
        <w:t>Sve zadaće i mjere u području zdravstvene zaštite koncipirane su u skladu s Programom zdravstvene zaštite i unaprjeđenja zdravlja djece u dječjim vrtićima kao temeljnim zdravstvenim dokumentom u djelatnosti predškolskog odgoja. Kroz suvremene sadržaje iz područja zdravstva nastoji se, već u najranijoj dobi, utjecati na razvoj pozitivnih stavova djece prema zdravlju, uravnoteženoj prehrani, higijeni te svim čimbenicima koji izravno ili neizravno mogu djelovati na njihov fizički i psihički razvoj.</w:t>
      </w:r>
    </w:p>
    <w:p w14:paraId="537F3E07" w14:textId="77777777" w:rsidR="00E24C62" w:rsidRPr="00E24C62" w:rsidRDefault="00E24C62" w:rsidP="005761C8">
      <w:pPr>
        <w:rPr>
          <w:rFonts w:ascii="Calibri" w:hAnsi="Calibri" w:cs="Calibri"/>
          <w:szCs w:val="22"/>
        </w:rPr>
      </w:pPr>
    </w:p>
    <w:p w14:paraId="537B8269" w14:textId="77777777" w:rsidR="00E24C62" w:rsidRPr="00E24C62" w:rsidRDefault="00E24C62" w:rsidP="005761C8">
      <w:pPr>
        <w:rPr>
          <w:rFonts w:ascii="Calibri" w:hAnsi="Calibri" w:cs="Calibri"/>
          <w:szCs w:val="22"/>
        </w:rPr>
      </w:pPr>
      <w:r w:rsidRPr="00E24C62">
        <w:rPr>
          <w:rFonts w:ascii="Calibri" w:hAnsi="Calibri" w:cs="Calibri"/>
          <w:szCs w:val="22"/>
        </w:rPr>
        <w:t>Njega i skrb za tjelesni rast, razvoj i zdravlje djece temelje se na stvaranju optimalnih uvjeta za njihov cjelovit razvoj i očuvanje zdravlja. Posebna se pažnja posvećuje kvalitetnoj suradnji svih sudionika u odgojno-obrazovnom procesu u području očuvanja i unaprjeđenja zdravlja djece te dosljednom provođenju higijenskih standarda i propisa. To obuhvaća pravilno postupanje s hranom, osiguravanje uvjeta prerade i pripreme hrane, održavanje higijene prostora, kontrolu prisutnosti štetnika, zbrinjavanje otpada, redovito održavanje opreme te brigu o osobnoj higijeni zaposlenika i osoblja.</w:t>
      </w:r>
    </w:p>
    <w:p w14:paraId="4446D740" w14:textId="77777777" w:rsidR="00E24C62" w:rsidRPr="00E24C62" w:rsidRDefault="00E24C62" w:rsidP="005761C8">
      <w:pPr>
        <w:rPr>
          <w:rFonts w:ascii="Calibri" w:hAnsi="Calibri" w:cs="Calibri"/>
          <w:szCs w:val="22"/>
        </w:rPr>
      </w:pPr>
    </w:p>
    <w:p w14:paraId="6CBC9BAC" w14:textId="77777777" w:rsidR="00E24C62" w:rsidRPr="00E24C62" w:rsidRDefault="00E24C62" w:rsidP="005761C8">
      <w:pPr>
        <w:rPr>
          <w:rFonts w:ascii="Calibri" w:hAnsi="Calibri" w:cs="Calibri"/>
          <w:b/>
          <w:szCs w:val="22"/>
        </w:rPr>
      </w:pPr>
      <w:r w:rsidRPr="00E24C62">
        <w:rPr>
          <w:rFonts w:ascii="Calibri" w:hAnsi="Calibri" w:cs="Calibri"/>
          <w:b/>
          <w:szCs w:val="22"/>
        </w:rPr>
        <w:t>ZADAĆE, SADRŽAJI I AKTIVNOSTI ZA PROVOĐENJE NJEGE I SKRBI ZA TJELESNI RAST I ZDRAVLJE DJECE</w:t>
      </w:r>
    </w:p>
    <w:p w14:paraId="1AAD0521" w14:textId="77777777" w:rsidR="00E24C62" w:rsidRPr="00E24C62" w:rsidRDefault="00E24C62" w:rsidP="005761C8">
      <w:pPr>
        <w:rPr>
          <w:rFonts w:ascii="Calibri" w:hAnsi="Calibri" w:cs="Calibri"/>
          <w:b/>
          <w:szCs w:val="22"/>
        </w:rPr>
      </w:pPr>
      <w:r w:rsidRPr="00E24C62">
        <w:rPr>
          <w:rFonts w:ascii="Calibri" w:hAnsi="Calibri" w:cs="Calibri"/>
          <w:b/>
          <w:szCs w:val="22"/>
        </w:rPr>
        <w:t>U odnosu na dijete:</w:t>
      </w:r>
    </w:p>
    <w:p w14:paraId="7AAA8F56" w14:textId="77777777" w:rsidR="00E24C62" w:rsidRPr="00E24C62" w:rsidRDefault="00E24C62" w:rsidP="005761C8">
      <w:pPr>
        <w:numPr>
          <w:ilvl w:val="0"/>
          <w:numId w:val="3"/>
        </w:numPr>
        <w:contextualSpacing/>
        <w:rPr>
          <w:rFonts w:ascii="Calibri" w:hAnsi="Calibri" w:cs="Calibri"/>
          <w:b/>
          <w:szCs w:val="22"/>
        </w:rPr>
      </w:pPr>
      <w:r w:rsidRPr="00E24C62">
        <w:rPr>
          <w:rFonts w:ascii="Calibri" w:hAnsi="Calibri" w:cs="Calibri"/>
          <w:szCs w:val="22"/>
        </w:rPr>
        <w:t>Osvješćivanje djeteta o važnosti brige za vlastito zdravlje</w:t>
      </w:r>
    </w:p>
    <w:p w14:paraId="7C49D9F6" w14:textId="77777777" w:rsidR="00E24C62" w:rsidRPr="00E24C62" w:rsidRDefault="00E24C62" w:rsidP="005761C8">
      <w:pPr>
        <w:numPr>
          <w:ilvl w:val="0"/>
          <w:numId w:val="3"/>
        </w:numPr>
        <w:jc w:val="left"/>
        <w:rPr>
          <w:rFonts w:ascii="Calibri" w:hAnsi="Calibri" w:cs="Calibri"/>
          <w:szCs w:val="22"/>
        </w:rPr>
      </w:pPr>
      <w:r w:rsidRPr="00E24C62">
        <w:rPr>
          <w:rFonts w:ascii="Calibri" w:hAnsi="Calibri" w:cs="Calibri"/>
          <w:szCs w:val="22"/>
        </w:rPr>
        <w:t>Podrška djetetu u stvaranju navika zdravog načina života (higijenske navike, navike vezane uz prehranu, odmor i kretanje)</w:t>
      </w:r>
    </w:p>
    <w:p w14:paraId="383BBF29" w14:textId="77777777" w:rsidR="00E24C62" w:rsidRPr="00E24C62" w:rsidRDefault="00E24C62" w:rsidP="005761C8">
      <w:pPr>
        <w:numPr>
          <w:ilvl w:val="0"/>
          <w:numId w:val="3"/>
        </w:numPr>
        <w:jc w:val="left"/>
        <w:rPr>
          <w:rFonts w:ascii="Calibri" w:hAnsi="Calibri" w:cs="Calibri"/>
          <w:szCs w:val="22"/>
        </w:rPr>
      </w:pPr>
      <w:r w:rsidRPr="00E24C62">
        <w:rPr>
          <w:rFonts w:ascii="Calibri" w:hAnsi="Calibri" w:cs="Calibri"/>
          <w:szCs w:val="22"/>
        </w:rPr>
        <w:t>Osposobljavanje djeteta za samozaštitu i adekvatno reagiranje u potencijalno opasnim situacijama</w:t>
      </w:r>
    </w:p>
    <w:p w14:paraId="6721470F" w14:textId="77777777" w:rsidR="00E24C62" w:rsidRPr="00E24C62" w:rsidRDefault="00E24C62" w:rsidP="005761C8">
      <w:pPr>
        <w:numPr>
          <w:ilvl w:val="0"/>
          <w:numId w:val="3"/>
        </w:numPr>
        <w:jc w:val="left"/>
        <w:rPr>
          <w:rFonts w:ascii="Calibri" w:hAnsi="Calibri" w:cs="Calibri"/>
          <w:szCs w:val="22"/>
        </w:rPr>
      </w:pPr>
      <w:r w:rsidRPr="00E24C62">
        <w:rPr>
          <w:rFonts w:ascii="Calibri" w:hAnsi="Calibri" w:cs="Calibri"/>
          <w:szCs w:val="22"/>
        </w:rPr>
        <w:t>Planiranje jelovnika – zdrava prehrana i kultura prehrane</w:t>
      </w:r>
    </w:p>
    <w:p w14:paraId="02AFE903" w14:textId="77777777" w:rsidR="00E24C62" w:rsidRPr="00E24C62" w:rsidRDefault="00E24C62" w:rsidP="005761C8">
      <w:pPr>
        <w:numPr>
          <w:ilvl w:val="0"/>
          <w:numId w:val="3"/>
        </w:numPr>
        <w:jc w:val="left"/>
        <w:rPr>
          <w:rFonts w:ascii="Calibri" w:hAnsi="Calibri" w:cs="Calibri"/>
          <w:szCs w:val="22"/>
        </w:rPr>
      </w:pPr>
      <w:r w:rsidRPr="00E24C62">
        <w:rPr>
          <w:rFonts w:ascii="Calibri" w:hAnsi="Calibri" w:cs="Calibri"/>
          <w:szCs w:val="22"/>
        </w:rPr>
        <w:t>Skrb o dnevnom ritmu djece</w:t>
      </w:r>
    </w:p>
    <w:p w14:paraId="318AD469" w14:textId="77777777" w:rsidR="00E24C62" w:rsidRPr="00E24C62" w:rsidRDefault="00E24C62" w:rsidP="005761C8">
      <w:pPr>
        <w:numPr>
          <w:ilvl w:val="0"/>
          <w:numId w:val="3"/>
        </w:numPr>
        <w:jc w:val="left"/>
        <w:rPr>
          <w:rFonts w:ascii="Calibri" w:hAnsi="Calibri" w:cs="Calibri"/>
          <w:szCs w:val="22"/>
        </w:rPr>
      </w:pPr>
      <w:r w:rsidRPr="00E24C62">
        <w:rPr>
          <w:rFonts w:ascii="Calibri" w:hAnsi="Calibri" w:cs="Calibri"/>
          <w:szCs w:val="22"/>
        </w:rPr>
        <w:t>Skrb za primjeren svakodnevni boravak djece na zraku</w:t>
      </w:r>
    </w:p>
    <w:p w14:paraId="36037C17" w14:textId="77777777" w:rsidR="00E24C62" w:rsidRPr="00E24C62" w:rsidRDefault="00E24C62" w:rsidP="005761C8">
      <w:pPr>
        <w:numPr>
          <w:ilvl w:val="0"/>
          <w:numId w:val="3"/>
        </w:numPr>
        <w:jc w:val="left"/>
        <w:rPr>
          <w:rFonts w:ascii="Calibri" w:hAnsi="Calibri" w:cs="Calibri"/>
          <w:szCs w:val="22"/>
        </w:rPr>
      </w:pPr>
      <w:r w:rsidRPr="00E24C62">
        <w:rPr>
          <w:rFonts w:ascii="Calibri" w:hAnsi="Calibri" w:cs="Calibri"/>
          <w:szCs w:val="22"/>
        </w:rPr>
        <w:t>Praćenje tjelesnog razvoja djece</w:t>
      </w:r>
    </w:p>
    <w:p w14:paraId="3EBC54D3" w14:textId="77777777" w:rsidR="00E24C62" w:rsidRPr="00E24C62" w:rsidRDefault="00E24C62" w:rsidP="005761C8">
      <w:pPr>
        <w:numPr>
          <w:ilvl w:val="0"/>
          <w:numId w:val="3"/>
        </w:numPr>
        <w:jc w:val="left"/>
        <w:rPr>
          <w:rFonts w:ascii="Calibri" w:hAnsi="Calibri" w:cs="Calibri"/>
          <w:szCs w:val="22"/>
        </w:rPr>
      </w:pPr>
      <w:r w:rsidRPr="00E24C62">
        <w:rPr>
          <w:rFonts w:ascii="Calibri" w:hAnsi="Calibri" w:cs="Calibri"/>
          <w:szCs w:val="22"/>
        </w:rPr>
        <w:t>Osiguravanje pravilnih higijensko-sanitarnih i mikroklimatskih uvjeta</w:t>
      </w:r>
    </w:p>
    <w:p w14:paraId="5A0EEDA8" w14:textId="77777777" w:rsidR="00E24C62" w:rsidRPr="00E24C62" w:rsidRDefault="00E24C62" w:rsidP="005761C8">
      <w:pPr>
        <w:numPr>
          <w:ilvl w:val="0"/>
          <w:numId w:val="3"/>
        </w:numPr>
        <w:contextualSpacing/>
        <w:rPr>
          <w:rFonts w:ascii="Calibri" w:hAnsi="Calibri" w:cs="Calibri"/>
          <w:szCs w:val="22"/>
        </w:rPr>
      </w:pPr>
      <w:r w:rsidRPr="00E24C62">
        <w:rPr>
          <w:rFonts w:ascii="Calibri" w:hAnsi="Calibri" w:cs="Calibri"/>
          <w:szCs w:val="22"/>
        </w:rPr>
        <w:t>Kompletiranje dokumentacije o zdravstvenom statusu i pobolu djeteta</w:t>
      </w:r>
    </w:p>
    <w:p w14:paraId="09C0190E" w14:textId="77777777" w:rsidR="00E24C62" w:rsidRPr="00E24C62" w:rsidRDefault="00E24C62" w:rsidP="005761C8">
      <w:pPr>
        <w:rPr>
          <w:rFonts w:ascii="Calibri" w:hAnsi="Calibri" w:cs="Calibri"/>
          <w:szCs w:val="22"/>
        </w:rPr>
      </w:pPr>
    </w:p>
    <w:p w14:paraId="298DEB74" w14:textId="77777777" w:rsidR="00E24C62" w:rsidRPr="00E24C62" w:rsidRDefault="00E24C62" w:rsidP="005761C8">
      <w:pPr>
        <w:rPr>
          <w:rFonts w:ascii="Calibri" w:hAnsi="Calibri" w:cs="Calibri"/>
          <w:b/>
          <w:bCs/>
          <w:szCs w:val="22"/>
        </w:rPr>
      </w:pPr>
      <w:r w:rsidRPr="00E24C62">
        <w:rPr>
          <w:rFonts w:ascii="Calibri" w:hAnsi="Calibri" w:cs="Calibri"/>
          <w:b/>
          <w:bCs/>
          <w:szCs w:val="22"/>
        </w:rPr>
        <w:t>U odnosu na odgojitelje i druge radnike:</w:t>
      </w:r>
    </w:p>
    <w:p w14:paraId="448E91EA" w14:textId="77777777" w:rsidR="00E24C62" w:rsidRPr="00E24C62" w:rsidRDefault="00E24C62" w:rsidP="005761C8">
      <w:pPr>
        <w:numPr>
          <w:ilvl w:val="0"/>
          <w:numId w:val="4"/>
        </w:numPr>
        <w:contextualSpacing/>
        <w:rPr>
          <w:rFonts w:ascii="Calibri" w:hAnsi="Calibri" w:cs="Calibri"/>
          <w:szCs w:val="22"/>
        </w:rPr>
      </w:pPr>
      <w:r w:rsidRPr="00E24C62">
        <w:rPr>
          <w:rFonts w:ascii="Calibri" w:hAnsi="Calibri" w:cs="Calibri"/>
          <w:szCs w:val="22"/>
        </w:rPr>
        <w:t>Edukacija odgojitelja i drugih radnika o suvremenim pristupima u prevenciji bolesti i očuvanju zdravlja te osposobljavanje za pružanje prve pomoći</w:t>
      </w:r>
    </w:p>
    <w:p w14:paraId="2C809081" w14:textId="77777777" w:rsidR="00E24C62" w:rsidRPr="00E24C62" w:rsidRDefault="00E24C62" w:rsidP="005761C8">
      <w:pPr>
        <w:numPr>
          <w:ilvl w:val="0"/>
          <w:numId w:val="4"/>
        </w:numPr>
        <w:contextualSpacing/>
        <w:rPr>
          <w:rFonts w:ascii="Calibri" w:hAnsi="Calibri" w:cs="Calibri"/>
          <w:szCs w:val="22"/>
        </w:rPr>
      </w:pPr>
      <w:r w:rsidRPr="00E24C62">
        <w:rPr>
          <w:rFonts w:ascii="Calibri" w:hAnsi="Calibri" w:cs="Calibri"/>
          <w:szCs w:val="22"/>
        </w:rPr>
        <w:t>Preventivno djelovanje na osiguravanju higijensko-zdravstvenih uvjeta u vrtiću</w:t>
      </w:r>
    </w:p>
    <w:p w14:paraId="5B347E2D" w14:textId="77777777" w:rsidR="00E24C62" w:rsidRPr="00E24C62" w:rsidRDefault="00E24C62" w:rsidP="005761C8">
      <w:pPr>
        <w:numPr>
          <w:ilvl w:val="0"/>
          <w:numId w:val="4"/>
        </w:numPr>
        <w:contextualSpacing/>
        <w:rPr>
          <w:rFonts w:ascii="Calibri" w:hAnsi="Calibri" w:cs="Calibri"/>
          <w:szCs w:val="22"/>
        </w:rPr>
      </w:pPr>
      <w:r w:rsidRPr="00E24C62">
        <w:rPr>
          <w:rFonts w:ascii="Calibri" w:hAnsi="Calibri" w:cs="Calibri"/>
          <w:szCs w:val="22"/>
        </w:rPr>
        <w:t>Pravodobno reagiranje svih djelatnika na potencijalno opasne situacije u okruženju</w:t>
      </w:r>
    </w:p>
    <w:p w14:paraId="07D971F9" w14:textId="77777777" w:rsidR="00E24C62" w:rsidRPr="00E24C62" w:rsidRDefault="00E24C62" w:rsidP="005761C8">
      <w:pPr>
        <w:rPr>
          <w:rFonts w:ascii="Calibri" w:hAnsi="Calibri" w:cs="Calibri"/>
          <w:szCs w:val="22"/>
        </w:rPr>
      </w:pPr>
    </w:p>
    <w:p w14:paraId="3BF606F8" w14:textId="77777777" w:rsidR="00E24C62" w:rsidRPr="00E24C62" w:rsidRDefault="00E24C62" w:rsidP="005761C8">
      <w:pPr>
        <w:rPr>
          <w:rFonts w:ascii="Calibri" w:hAnsi="Calibri" w:cs="Calibri"/>
          <w:b/>
          <w:bCs/>
          <w:szCs w:val="22"/>
        </w:rPr>
      </w:pPr>
      <w:r w:rsidRPr="00E24C62">
        <w:rPr>
          <w:rFonts w:ascii="Calibri" w:hAnsi="Calibri" w:cs="Calibri"/>
          <w:b/>
          <w:bCs/>
          <w:szCs w:val="22"/>
        </w:rPr>
        <w:t>U odnosu na odgojitelje i druge radnike:</w:t>
      </w:r>
      <w:r w:rsidRPr="00E24C62">
        <w:rPr>
          <w:rFonts w:ascii="Calibri" w:hAnsi="Calibri" w:cs="Calibri"/>
          <w:b/>
          <w:bCs/>
          <w:szCs w:val="22"/>
        </w:rPr>
        <w:tab/>
      </w:r>
    </w:p>
    <w:p w14:paraId="687623B2" w14:textId="77777777" w:rsidR="00E24C62" w:rsidRPr="00E24C62" w:rsidRDefault="00E24C62" w:rsidP="005761C8">
      <w:pPr>
        <w:numPr>
          <w:ilvl w:val="0"/>
          <w:numId w:val="5"/>
        </w:numPr>
        <w:contextualSpacing/>
        <w:rPr>
          <w:rFonts w:ascii="Calibri" w:hAnsi="Calibri" w:cs="Calibri"/>
          <w:szCs w:val="22"/>
        </w:rPr>
      </w:pPr>
      <w:r w:rsidRPr="00E24C62">
        <w:rPr>
          <w:rFonts w:ascii="Calibri" w:hAnsi="Calibri" w:cs="Calibri"/>
          <w:szCs w:val="22"/>
        </w:rPr>
        <w:t>Edukacija odgojitelja i drugih radnika o suvremenim pristupima u prevenciji bolesti i očuvanju zdravlja te osposobljavanje za pružanje prve pomoći</w:t>
      </w:r>
    </w:p>
    <w:p w14:paraId="17444812" w14:textId="77777777" w:rsidR="00E24C62" w:rsidRPr="00E24C62" w:rsidRDefault="00E24C62" w:rsidP="005761C8">
      <w:pPr>
        <w:numPr>
          <w:ilvl w:val="0"/>
          <w:numId w:val="5"/>
        </w:numPr>
        <w:contextualSpacing/>
        <w:rPr>
          <w:rFonts w:ascii="Calibri" w:hAnsi="Calibri" w:cs="Calibri"/>
          <w:szCs w:val="22"/>
        </w:rPr>
      </w:pPr>
      <w:r w:rsidRPr="00E24C62">
        <w:rPr>
          <w:rFonts w:ascii="Calibri" w:hAnsi="Calibri" w:cs="Calibri"/>
          <w:szCs w:val="22"/>
        </w:rPr>
        <w:t>Preventivno djelovanje na osiguravanju higijensko-zdravstvenih uvjeta u vrtiću</w:t>
      </w:r>
    </w:p>
    <w:p w14:paraId="318D9D4D" w14:textId="77777777" w:rsidR="00E24C62" w:rsidRPr="00E24C62" w:rsidRDefault="00E24C62" w:rsidP="005761C8">
      <w:pPr>
        <w:numPr>
          <w:ilvl w:val="0"/>
          <w:numId w:val="5"/>
        </w:numPr>
        <w:contextualSpacing/>
        <w:rPr>
          <w:rFonts w:ascii="Calibri" w:hAnsi="Calibri" w:cs="Calibri"/>
          <w:szCs w:val="22"/>
        </w:rPr>
      </w:pPr>
      <w:r w:rsidRPr="00E24C62">
        <w:rPr>
          <w:rFonts w:ascii="Calibri" w:hAnsi="Calibri" w:cs="Calibri"/>
          <w:szCs w:val="22"/>
        </w:rPr>
        <w:t>Pravodobno reagiranje svih djelatnika na potencijalno opasne situacije u okruženju</w:t>
      </w:r>
    </w:p>
    <w:p w14:paraId="20D866BF" w14:textId="77777777" w:rsidR="00E24C62" w:rsidRPr="00E24C62" w:rsidRDefault="00E24C62" w:rsidP="005761C8">
      <w:pPr>
        <w:rPr>
          <w:rFonts w:ascii="Calibri" w:hAnsi="Calibri" w:cs="Calibri"/>
          <w:szCs w:val="22"/>
        </w:rPr>
      </w:pPr>
    </w:p>
    <w:p w14:paraId="28EA63B6" w14:textId="77777777" w:rsidR="00E24C62" w:rsidRPr="00E24C62" w:rsidRDefault="00E24C62" w:rsidP="005761C8">
      <w:pPr>
        <w:rPr>
          <w:rFonts w:ascii="Calibri" w:hAnsi="Calibri" w:cs="Calibri"/>
          <w:b/>
          <w:bCs/>
          <w:szCs w:val="22"/>
        </w:rPr>
      </w:pPr>
      <w:r w:rsidRPr="00E24C62">
        <w:rPr>
          <w:rFonts w:ascii="Calibri" w:hAnsi="Calibri" w:cs="Calibri"/>
          <w:b/>
          <w:bCs/>
          <w:szCs w:val="22"/>
        </w:rPr>
        <w:t>U odnosu na roditelje</w:t>
      </w:r>
    </w:p>
    <w:p w14:paraId="43000B0B" w14:textId="77777777" w:rsidR="00E24C62" w:rsidRPr="00E24C62" w:rsidRDefault="00E24C62" w:rsidP="005761C8">
      <w:pPr>
        <w:numPr>
          <w:ilvl w:val="0"/>
          <w:numId w:val="6"/>
        </w:numPr>
        <w:contextualSpacing/>
        <w:rPr>
          <w:rFonts w:ascii="Calibri" w:hAnsi="Calibri" w:cs="Calibri"/>
          <w:szCs w:val="22"/>
        </w:rPr>
      </w:pPr>
      <w:r w:rsidRPr="00E24C62">
        <w:rPr>
          <w:rFonts w:ascii="Calibri" w:hAnsi="Calibri" w:cs="Calibri"/>
          <w:szCs w:val="22"/>
        </w:rPr>
        <w:t>Edukacija i stručna pomoć roditeljima u zaštiti i očuvanju djetetova zdravlja</w:t>
      </w:r>
    </w:p>
    <w:p w14:paraId="73B47B3C" w14:textId="77777777" w:rsidR="00E24C62" w:rsidRPr="00E24C62" w:rsidRDefault="00E24C62" w:rsidP="005761C8">
      <w:pPr>
        <w:numPr>
          <w:ilvl w:val="0"/>
          <w:numId w:val="6"/>
        </w:numPr>
        <w:contextualSpacing/>
        <w:rPr>
          <w:rFonts w:ascii="Calibri" w:hAnsi="Calibri" w:cs="Calibri"/>
          <w:szCs w:val="22"/>
        </w:rPr>
      </w:pPr>
      <w:r w:rsidRPr="00E24C62">
        <w:rPr>
          <w:rFonts w:ascii="Calibri" w:hAnsi="Calibri" w:cs="Calibri"/>
          <w:szCs w:val="22"/>
        </w:rPr>
        <w:t>Prikupljanje općih i posebnih podataka  o zdravstvenom  statusu djeteta</w:t>
      </w:r>
    </w:p>
    <w:p w14:paraId="6DE8AF9F" w14:textId="77777777" w:rsidR="00E24C62" w:rsidRPr="00E24C62" w:rsidRDefault="00E24C62" w:rsidP="005761C8">
      <w:pPr>
        <w:rPr>
          <w:rFonts w:ascii="Calibri" w:hAnsi="Calibri" w:cs="Calibri"/>
          <w:szCs w:val="22"/>
        </w:rPr>
      </w:pPr>
    </w:p>
    <w:p w14:paraId="12A6464C" w14:textId="77777777" w:rsidR="00E24C62" w:rsidRPr="00E24C62" w:rsidRDefault="00E24C62" w:rsidP="005761C8">
      <w:pPr>
        <w:rPr>
          <w:rFonts w:ascii="Calibri" w:hAnsi="Calibri" w:cs="Calibri"/>
          <w:b/>
          <w:bCs/>
          <w:szCs w:val="22"/>
        </w:rPr>
      </w:pPr>
      <w:r w:rsidRPr="00E24C62">
        <w:rPr>
          <w:rFonts w:ascii="Calibri" w:hAnsi="Calibri" w:cs="Calibri"/>
          <w:b/>
          <w:bCs/>
          <w:szCs w:val="22"/>
        </w:rPr>
        <w:t>U odnosu na vanjske institucije</w:t>
      </w:r>
    </w:p>
    <w:p w14:paraId="0FE39BDE" w14:textId="77777777" w:rsidR="00E24C62" w:rsidRPr="00E24C62" w:rsidRDefault="00E24C62" w:rsidP="005761C8">
      <w:pPr>
        <w:numPr>
          <w:ilvl w:val="0"/>
          <w:numId w:val="7"/>
        </w:numPr>
        <w:contextualSpacing/>
        <w:rPr>
          <w:rFonts w:ascii="Calibri" w:hAnsi="Calibri" w:cs="Calibri"/>
          <w:szCs w:val="22"/>
        </w:rPr>
      </w:pPr>
      <w:r w:rsidRPr="00E24C62">
        <w:rPr>
          <w:rFonts w:ascii="Calibri" w:hAnsi="Calibri" w:cs="Calibri"/>
          <w:szCs w:val="22"/>
        </w:rPr>
        <w:t>Suradnja s ustanovama u koje djeca idu na obradu i tretman (Udruga Zvončići, SUVAG, Centar za pružanje usluga u zajednici Ozalj, i drugo)</w:t>
      </w:r>
    </w:p>
    <w:p w14:paraId="29DF475A" w14:textId="77777777" w:rsidR="00E24C62" w:rsidRPr="00E24C62" w:rsidRDefault="00E24C62" w:rsidP="005761C8">
      <w:pPr>
        <w:numPr>
          <w:ilvl w:val="0"/>
          <w:numId w:val="7"/>
        </w:numPr>
        <w:contextualSpacing/>
        <w:rPr>
          <w:rFonts w:ascii="Calibri" w:hAnsi="Calibri" w:cs="Calibri"/>
          <w:szCs w:val="22"/>
        </w:rPr>
      </w:pPr>
      <w:r w:rsidRPr="00E24C62">
        <w:rPr>
          <w:rFonts w:ascii="Calibri" w:hAnsi="Calibri" w:cs="Calibri"/>
          <w:szCs w:val="22"/>
        </w:rPr>
        <w:t>Suradnja sa Zavodom za javno zdravstvo, Karlovac</w:t>
      </w:r>
    </w:p>
    <w:p w14:paraId="75C107E8" w14:textId="77777777" w:rsidR="00E24C62" w:rsidRPr="00E24C62" w:rsidRDefault="00E24C62" w:rsidP="005761C8">
      <w:pPr>
        <w:numPr>
          <w:ilvl w:val="0"/>
          <w:numId w:val="7"/>
        </w:numPr>
        <w:contextualSpacing/>
        <w:rPr>
          <w:rFonts w:ascii="Calibri" w:hAnsi="Calibri" w:cs="Calibri"/>
          <w:szCs w:val="22"/>
        </w:rPr>
      </w:pPr>
      <w:r w:rsidRPr="00E24C62">
        <w:rPr>
          <w:rFonts w:ascii="Calibri" w:hAnsi="Calibri" w:cs="Calibri"/>
          <w:szCs w:val="22"/>
        </w:rPr>
        <w:t>Suradnja sa strukovnim organizacijama radi stručnog usavršavanja</w:t>
      </w:r>
    </w:p>
    <w:p w14:paraId="095942AD" w14:textId="77777777" w:rsidR="00E24C62" w:rsidRPr="00E24C62" w:rsidRDefault="00E24C62" w:rsidP="005761C8">
      <w:pPr>
        <w:rPr>
          <w:rFonts w:ascii="Calibri" w:hAnsi="Calibri" w:cs="Calibri"/>
          <w:szCs w:val="22"/>
        </w:rPr>
      </w:pPr>
    </w:p>
    <w:p w14:paraId="405F8FD5"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2048"/>
        <w:gridCol w:w="3666"/>
        <w:gridCol w:w="1608"/>
        <w:gridCol w:w="1740"/>
      </w:tblGrid>
      <w:tr w:rsidR="00E24C62" w:rsidRPr="00E24C62" w14:paraId="4162E9CD" w14:textId="77777777" w:rsidTr="001C4F67">
        <w:tc>
          <w:tcPr>
            <w:tcW w:w="3153" w:type="pct"/>
            <w:gridSpan w:val="2"/>
            <w:tcBorders>
              <w:top w:val="single" w:sz="4" w:space="0" w:color="000000"/>
              <w:left w:val="single" w:sz="4" w:space="0" w:color="000000"/>
              <w:bottom w:val="single" w:sz="4" w:space="0" w:color="000000"/>
              <w:right w:val="single" w:sz="4" w:space="0" w:color="000000"/>
            </w:tcBorders>
          </w:tcPr>
          <w:p w14:paraId="2D1DC5EE"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STRATEGIJE DJELOVANJA</w:t>
            </w:r>
          </w:p>
        </w:tc>
        <w:tc>
          <w:tcPr>
            <w:tcW w:w="887" w:type="pct"/>
            <w:tcBorders>
              <w:top w:val="single" w:sz="4" w:space="0" w:color="000000"/>
              <w:left w:val="single" w:sz="4" w:space="0" w:color="000000"/>
              <w:bottom w:val="single" w:sz="4" w:space="0" w:color="000000"/>
              <w:right w:val="single" w:sz="4" w:space="0" w:color="000000"/>
            </w:tcBorders>
          </w:tcPr>
          <w:p w14:paraId="6A3F1659" w14:textId="77777777" w:rsidR="00E24C62" w:rsidRPr="00E24C62" w:rsidRDefault="00E24C62" w:rsidP="005761C8">
            <w:pPr>
              <w:jc w:val="left"/>
              <w:rPr>
                <w:rFonts w:ascii="Calibri" w:hAnsi="Calibri" w:cs="Calibri"/>
                <w:b/>
                <w:szCs w:val="22"/>
              </w:rPr>
            </w:pPr>
            <w:r w:rsidRPr="00E24C62">
              <w:rPr>
                <w:rFonts w:ascii="Calibri" w:hAnsi="Calibri" w:cs="Calibri"/>
                <w:b/>
                <w:szCs w:val="22"/>
              </w:rPr>
              <w:t>VRIJEME</w:t>
            </w:r>
          </w:p>
        </w:tc>
        <w:tc>
          <w:tcPr>
            <w:tcW w:w="960" w:type="pct"/>
            <w:tcBorders>
              <w:top w:val="single" w:sz="4" w:space="0" w:color="000000"/>
              <w:left w:val="single" w:sz="4" w:space="0" w:color="000000"/>
              <w:bottom w:val="single" w:sz="4" w:space="0" w:color="000000"/>
              <w:right w:val="single" w:sz="4" w:space="0" w:color="000000"/>
            </w:tcBorders>
          </w:tcPr>
          <w:p w14:paraId="11493AD6"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NOSITELJI</w:t>
            </w:r>
          </w:p>
        </w:tc>
      </w:tr>
      <w:tr w:rsidR="00E24C62" w:rsidRPr="00E24C62" w14:paraId="42798D66" w14:textId="77777777" w:rsidTr="001C4F67">
        <w:tc>
          <w:tcPr>
            <w:tcW w:w="1130" w:type="pct"/>
            <w:tcBorders>
              <w:top w:val="single" w:sz="4" w:space="0" w:color="000000"/>
              <w:left w:val="single" w:sz="4" w:space="0" w:color="000000"/>
              <w:bottom w:val="single" w:sz="4" w:space="0" w:color="000000"/>
              <w:right w:val="single" w:sz="4" w:space="0" w:color="000000"/>
            </w:tcBorders>
          </w:tcPr>
          <w:p w14:paraId="0AB030F2" w14:textId="77777777" w:rsidR="00E24C62" w:rsidRPr="00E24C62" w:rsidRDefault="00E24C62" w:rsidP="005761C8">
            <w:pPr>
              <w:jc w:val="left"/>
              <w:rPr>
                <w:rFonts w:ascii="Calibri" w:hAnsi="Calibri" w:cs="Calibri"/>
                <w:b/>
                <w:szCs w:val="22"/>
              </w:rPr>
            </w:pPr>
            <w:r w:rsidRPr="00E24C62">
              <w:rPr>
                <w:rFonts w:ascii="Calibri" w:hAnsi="Calibri" w:cs="Calibri"/>
                <w:b/>
                <w:szCs w:val="22"/>
              </w:rPr>
              <w:t>KORACI</w:t>
            </w:r>
          </w:p>
        </w:tc>
        <w:tc>
          <w:tcPr>
            <w:tcW w:w="2023" w:type="pct"/>
            <w:tcBorders>
              <w:top w:val="single" w:sz="4" w:space="0" w:color="000000"/>
              <w:left w:val="single" w:sz="4" w:space="0" w:color="000000"/>
              <w:bottom w:val="single" w:sz="4" w:space="0" w:color="000000"/>
              <w:right w:val="single" w:sz="4" w:space="0" w:color="000000"/>
            </w:tcBorders>
          </w:tcPr>
          <w:p w14:paraId="245274BB" w14:textId="77777777" w:rsidR="00E24C62" w:rsidRPr="00E24C62" w:rsidRDefault="00E24C62" w:rsidP="005761C8">
            <w:pPr>
              <w:numPr>
                <w:ilvl w:val="0"/>
                <w:numId w:val="8"/>
              </w:numPr>
              <w:contextualSpacing/>
              <w:jc w:val="left"/>
              <w:rPr>
                <w:rFonts w:ascii="Calibri" w:hAnsi="Calibri" w:cs="Calibri"/>
                <w:szCs w:val="22"/>
              </w:rPr>
            </w:pPr>
            <w:r w:rsidRPr="00E24C62">
              <w:rPr>
                <w:rFonts w:ascii="Calibri" w:hAnsi="Calibri" w:cs="Calibri"/>
                <w:szCs w:val="22"/>
              </w:rPr>
              <w:t>Preventivne mjere za sprečavanje bolesti i rano otkrivanje zdravstvenih teškoća: mjere za sprečavanje respiratornih infekcija, protuepidemijske mjere, sanitarno-higijenske mjere i mjere usmjerene na sigurnost unutarnjeg i vanjskog prostora</w:t>
            </w:r>
          </w:p>
          <w:p w14:paraId="0A54E1FC" w14:textId="77777777" w:rsidR="00E24C62" w:rsidRPr="00E24C62" w:rsidRDefault="00E24C62" w:rsidP="005761C8">
            <w:pPr>
              <w:numPr>
                <w:ilvl w:val="0"/>
                <w:numId w:val="8"/>
              </w:numPr>
              <w:contextualSpacing/>
              <w:jc w:val="left"/>
              <w:rPr>
                <w:rFonts w:ascii="Calibri" w:hAnsi="Calibri" w:cs="Calibri"/>
                <w:szCs w:val="22"/>
              </w:rPr>
            </w:pPr>
            <w:r w:rsidRPr="00E24C62">
              <w:rPr>
                <w:rFonts w:ascii="Calibri" w:hAnsi="Calibri" w:cs="Calibri"/>
                <w:szCs w:val="22"/>
              </w:rPr>
              <w:t>Edukacija putem stručnih predavanja, tečaja prve pomoći, higijenskog minimuma, stručne literature…</w:t>
            </w:r>
          </w:p>
          <w:p w14:paraId="756E2EED" w14:textId="77777777" w:rsidR="00E24C62" w:rsidRPr="00E24C62" w:rsidRDefault="00E24C62" w:rsidP="005761C8">
            <w:pPr>
              <w:numPr>
                <w:ilvl w:val="0"/>
                <w:numId w:val="8"/>
              </w:numPr>
              <w:contextualSpacing/>
              <w:jc w:val="left"/>
              <w:rPr>
                <w:rFonts w:ascii="Calibri" w:hAnsi="Calibri" w:cs="Calibri"/>
                <w:szCs w:val="22"/>
              </w:rPr>
            </w:pPr>
            <w:r w:rsidRPr="00E24C62">
              <w:rPr>
                <w:rFonts w:ascii="Calibri" w:hAnsi="Calibri" w:cs="Calibri"/>
                <w:szCs w:val="22"/>
              </w:rPr>
              <w:t>Projektni rad s djecom iz područja zdravstvenog odgoja</w:t>
            </w:r>
          </w:p>
          <w:p w14:paraId="1F0B24A6" w14:textId="77777777" w:rsidR="00E24C62" w:rsidRPr="00E24C62" w:rsidRDefault="00E24C62" w:rsidP="005761C8">
            <w:pPr>
              <w:numPr>
                <w:ilvl w:val="0"/>
                <w:numId w:val="8"/>
              </w:numPr>
              <w:contextualSpacing/>
              <w:jc w:val="left"/>
              <w:rPr>
                <w:rFonts w:ascii="Calibri" w:hAnsi="Calibri" w:cs="Calibri"/>
                <w:szCs w:val="22"/>
              </w:rPr>
            </w:pPr>
            <w:r w:rsidRPr="00E24C62">
              <w:rPr>
                <w:rFonts w:ascii="Calibri" w:hAnsi="Calibri" w:cs="Calibri"/>
                <w:szCs w:val="22"/>
              </w:rPr>
              <w:lastRenderedPageBreak/>
              <w:t>Uvođenje i kontrola HACCP sustava u vrtiću</w:t>
            </w:r>
          </w:p>
        </w:tc>
        <w:tc>
          <w:tcPr>
            <w:tcW w:w="887" w:type="pct"/>
            <w:tcBorders>
              <w:top w:val="single" w:sz="4" w:space="0" w:color="000000"/>
              <w:left w:val="single" w:sz="4" w:space="0" w:color="000000"/>
              <w:bottom w:val="single" w:sz="4" w:space="0" w:color="000000"/>
              <w:right w:val="single" w:sz="4" w:space="0" w:color="000000"/>
            </w:tcBorders>
          </w:tcPr>
          <w:p w14:paraId="0989B32C" w14:textId="77777777" w:rsidR="00E24C62" w:rsidRPr="00E24C62" w:rsidRDefault="00E24C62" w:rsidP="005761C8">
            <w:pPr>
              <w:jc w:val="left"/>
              <w:rPr>
                <w:rFonts w:ascii="Calibri" w:hAnsi="Calibri" w:cs="Calibri"/>
                <w:szCs w:val="22"/>
              </w:rPr>
            </w:pPr>
            <w:r w:rsidRPr="00E24C62">
              <w:rPr>
                <w:rFonts w:ascii="Calibri" w:hAnsi="Calibri" w:cs="Calibri"/>
                <w:szCs w:val="22"/>
              </w:rPr>
              <w:lastRenderedPageBreak/>
              <w:t>kontinuirano tijekom godine</w:t>
            </w:r>
          </w:p>
        </w:tc>
        <w:tc>
          <w:tcPr>
            <w:tcW w:w="960" w:type="pct"/>
            <w:tcBorders>
              <w:top w:val="single" w:sz="4" w:space="0" w:color="000000"/>
              <w:left w:val="single" w:sz="4" w:space="0" w:color="000000"/>
              <w:bottom w:val="single" w:sz="4" w:space="0" w:color="000000"/>
              <w:right w:val="single" w:sz="4" w:space="0" w:color="000000"/>
            </w:tcBorders>
          </w:tcPr>
          <w:p w14:paraId="02AB61AD"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03CED04A"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p w14:paraId="30196155"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 odgojitelji,</w:t>
            </w:r>
          </w:p>
          <w:p w14:paraId="58B7B80F" w14:textId="77777777" w:rsidR="00E24C62" w:rsidRPr="00E24C62" w:rsidRDefault="00E24C62" w:rsidP="005761C8">
            <w:pPr>
              <w:jc w:val="left"/>
              <w:rPr>
                <w:rFonts w:ascii="Calibri" w:hAnsi="Calibri" w:cs="Calibri"/>
                <w:szCs w:val="22"/>
              </w:rPr>
            </w:pPr>
            <w:r w:rsidRPr="00E24C62">
              <w:rPr>
                <w:rFonts w:ascii="Calibri" w:hAnsi="Calibri" w:cs="Calibri"/>
                <w:szCs w:val="22"/>
              </w:rPr>
              <w:t>liječnik, pedijatar,</w:t>
            </w:r>
          </w:p>
          <w:p w14:paraId="1B1CFF44" w14:textId="77777777" w:rsidR="00E24C62" w:rsidRPr="00E24C62" w:rsidRDefault="00E24C62" w:rsidP="005761C8">
            <w:pPr>
              <w:jc w:val="left"/>
              <w:rPr>
                <w:rFonts w:ascii="Calibri" w:hAnsi="Calibri" w:cs="Calibri"/>
                <w:szCs w:val="22"/>
              </w:rPr>
            </w:pPr>
            <w:r w:rsidRPr="00E24C62">
              <w:rPr>
                <w:rFonts w:ascii="Calibri" w:hAnsi="Calibri" w:cs="Calibri"/>
                <w:szCs w:val="22"/>
              </w:rPr>
              <w:t>drugi specijalisti</w:t>
            </w:r>
          </w:p>
        </w:tc>
      </w:tr>
      <w:tr w:rsidR="00E24C62" w:rsidRPr="00E24C62" w14:paraId="5D812096" w14:textId="77777777" w:rsidTr="001C4F67">
        <w:tc>
          <w:tcPr>
            <w:tcW w:w="1130" w:type="pct"/>
            <w:tcBorders>
              <w:top w:val="single" w:sz="4" w:space="0" w:color="000000"/>
              <w:left w:val="single" w:sz="4" w:space="0" w:color="000000"/>
              <w:bottom w:val="single" w:sz="4" w:space="0" w:color="000000"/>
              <w:right w:val="single" w:sz="4" w:space="0" w:color="000000"/>
            </w:tcBorders>
          </w:tcPr>
          <w:p w14:paraId="4C3256A6" w14:textId="77777777" w:rsidR="00E24C62" w:rsidRPr="00E24C62" w:rsidRDefault="00E24C62" w:rsidP="005761C8">
            <w:pPr>
              <w:jc w:val="left"/>
              <w:rPr>
                <w:rFonts w:ascii="Calibri" w:hAnsi="Calibri" w:cs="Calibri"/>
                <w:b/>
                <w:szCs w:val="22"/>
              </w:rPr>
            </w:pPr>
          </w:p>
          <w:p w14:paraId="4232FAEB"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NAČIN PRAĆENJA I EVALUIRANJA</w:t>
            </w:r>
          </w:p>
        </w:tc>
        <w:tc>
          <w:tcPr>
            <w:tcW w:w="2023" w:type="pct"/>
            <w:tcBorders>
              <w:top w:val="single" w:sz="4" w:space="0" w:color="000000"/>
              <w:left w:val="single" w:sz="4" w:space="0" w:color="000000"/>
              <w:bottom w:val="single" w:sz="4" w:space="0" w:color="000000"/>
              <w:right w:val="single" w:sz="4" w:space="0" w:color="000000"/>
            </w:tcBorders>
          </w:tcPr>
          <w:p w14:paraId="38D0D054" w14:textId="77777777" w:rsidR="00E24C62" w:rsidRPr="00E24C62" w:rsidRDefault="00E24C62" w:rsidP="005761C8">
            <w:pPr>
              <w:numPr>
                <w:ilvl w:val="0"/>
                <w:numId w:val="9"/>
              </w:numPr>
              <w:contextualSpacing/>
              <w:jc w:val="left"/>
              <w:rPr>
                <w:rFonts w:ascii="Calibri" w:hAnsi="Calibri" w:cs="Calibri"/>
                <w:szCs w:val="22"/>
              </w:rPr>
            </w:pPr>
            <w:r w:rsidRPr="00E24C62">
              <w:rPr>
                <w:rFonts w:ascii="Calibri" w:hAnsi="Calibri" w:cs="Calibri"/>
                <w:szCs w:val="22"/>
              </w:rPr>
              <w:t>Analiza procijepljenosti, pobola i povreda</w:t>
            </w:r>
          </w:p>
          <w:p w14:paraId="3DD500E1" w14:textId="77777777" w:rsidR="00E24C62" w:rsidRPr="00E24C62" w:rsidRDefault="00E24C62" w:rsidP="005761C8">
            <w:pPr>
              <w:numPr>
                <w:ilvl w:val="0"/>
                <w:numId w:val="9"/>
              </w:numPr>
              <w:contextualSpacing/>
              <w:jc w:val="left"/>
              <w:rPr>
                <w:rFonts w:ascii="Calibri" w:hAnsi="Calibri" w:cs="Calibri"/>
                <w:szCs w:val="22"/>
              </w:rPr>
            </w:pPr>
            <w:r w:rsidRPr="00E24C62">
              <w:rPr>
                <w:rFonts w:ascii="Calibri" w:hAnsi="Calibri" w:cs="Calibri"/>
                <w:szCs w:val="22"/>
              </w:rPr>
              <w:t>Prikupljanje liječničke dokumentacije nakon pobola djeteta</w:t>
            </w:r>
          </w:p>
          <w:p w14:paraId="2F8F93D4" w14:textId="77777777" w:rsidR="00E24C62" w:rsidRPr="00E24C62" w:rsidRDefault="00E24C62" w:rsidP="005761C8">
            <w:pPr>
              <w:numPr>
                <w:ilvl w:val="0"/>
                <w:numId w:val="9"/>
              </w:numPr>
              <w:contextualSpacing/>
              <w:jc w:val="left"/>
              <w:rPr>
                <w:rFonts w:ascii="Calibri" w:hAnsi="Calibri" w:cs="Calibri"/>
                <w:szCs w:val="22"/>
              </w:rPr>
            </w:pPr>
            <w:r w:rsidRPr="00E24C62">
              <w:rPr>
                <w:rFonts w:ascii="Calibri" w:hAnsi="Calibri" w:cs="Calibri"/>
                <w:szCs w:val="22"/>
              </w:rPr>
              <w:t>Antropološka mjerenja</w:t>
            </w:r>
          </w:p>
          <w:p w14:paraId="3226E88F" w14:textId="77777777" w:rsidR="00E24C62" w:rsidRPr="00E24C62" w:rsidRDefault="00E24C62" w:rsidP="005761C8">
            <w:pPr>
              <w:numPr>
                <w:ilvl w:val="0"/>
                <w:numId w:val="9"/>
              </w:numPr>
              <w:contextualSpacing/>
              <w:jc w:val="left"/>
              <w:rPr>
                <w:rFonts w:ascii="Calibri" w:hAnsi="Calibri" w:cs="Calibri"/>
                <w:szCs w:val="22"/>
              </w:rPr>
            </w:pPr>
            <w:r w:rsidRPr="00E24C62">
              <w:rPr>
                <w:rFonts w:ascii="Calibri" w:hAnsi="Calibri" w:cs="Calibri"/>
                <w:szCs w:val="22"/>
              </w:rPr>
              <w:t>Protokoli i bilješke odgojitelja, vezano uz rad s djecom glede preventivnog djelovanja i očuvanja djetetova zdravlja</w:t>
            </w:r>
          </w:p>
        </w:tc>
        <w:tc>
          <w:tcPr>
            <w:tcW w:w="887" w:type="pct"/>
            <w:tcBorders>
              <w:top w:val="single" w:sz="4" w:space="0" w:color="000000"/>
              <w:left w:val="single" w:sz="4" w:space="0" w:color="000000"/>
              <w:bottom w:val="single" w:sz="4" w:space="0" w:color="000000"/>
              <w:right w:val="single" w:sz="4" w:space="0" w:color="000000"/>
            </w:tcBorders>
          </w:tcPr>
          <w:p w14:paraId="19B486CD"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 tijekom godine</w:t>
            </w:r>
          </w:p>
        </w:tc>
        <w:tc>
          <w:tcPr>
            <w:tcW w:w="960" w:type="pct"/>
            <w:tcBorders>
              <w:top w:val="single" w:sz="4" w:space="0" w:color="000000"/>
              <w:left w:val="single" w:sz="4" w:space="0" w:color="000000"/>
              <w:bottom w:val="single" w:sz="4" w:space="0" w:color="000000"/>
              <w:right w:val="single" w:sz="4" w:space="0" w:color="000000"/>
            </w:tcBorders>
          </w:tcPr>
          <w:p w14:paraId="3DA41993"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5B75F198"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p w14:paraId="56C24236"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75730454"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587A0E3D" w14:textId="77777777" w:rsidR="00E24C62" w:rsidRPr="00E24C62" w:rsidRDefault="00E24C62" w:rsidP="005761C8">
            <w:pPr>
              <w:jc w:val="left"/>
              <w:rPr>
                <w:rFonts w:ascii="Calibri" w:hAnsi="Calibri" w:cs="Calibri"/>
                <w:szCs w:val="22"/>
              </w:rPr>
            </w:pPr>
          </w:p>
        </w:tc>
      </w:tr>
      <w:tr w:rsidR="00E24C62" w:rsidRPr="00E24C62" w14:paraId="53A76149" w14:textId="77777777" w:rsidTr="001C4F67">
        <w:tc>
          <w:tcPr>
            <w:tcW w:w="1130" w:type="pct"/>
            <w:tcBorders>
              <w:top w:val="single" w:sz="4" w:space="0" w:color="000000"/>
              <w:left w:val="single" w:sz="4" w:space="0" w:color="000000"/>
              <w:bottom w:val="single" w:sz="4" w:space="0" w:color="000000"/>
              <w:right w:val="single" w:sz="4" w:space="0" w:color="000000"/>
            </w:tcBorders>
          </w:tcPr>
          <w:p w14:paraId="3DCBFFF2" w14:textId="77777777" w:rsidR="00E24C62" w:rsidRPr="00E24C62" w:rsidRDefault="00E24C62" w:rsidP="005761C8">
            <w:pPr>
              <w:jc w:val="left"/>
              <w:rPr>
                <w:rFonts w:ascii="Calibri" w:hAnsi="Calibri" w:cs="Calibri"/>
                <w:b/>
                <w:szCs w:val="22"/>
              </w:rPr>
            </w:pPr>
            <w:r w:rsidRPr="00E24C62">
              <w:rPr>
                <w:rFonts w:ascii="Calibri" w:hAnsi="Calibri" w:cs="Calibri"/>
                <w:b/>
                <w:szCs w:val="22"/>
              </w:rPr>
              <w:t>INDIKATORI POSTIGNUĆA</w:t>
            </w:r>
          </w:p>
        </w:tc>
        <w:tc>
          <w:tcPr>
            <w:tcW w:w="3870" w:type="pct"/>
            <w:gridSpan w:val="3"/>
            <w:tcBorders>
              <w:top w:val="single" w:sz="4" w:space="0" w:color="000000"/>
              <w:left w:val="single" w:sz="4" w:space="0" w:color="000000"/>
              <w:bottom w:val="single" w:sz="4" w:space="0" w:color="000000"/>
              <w:right w:val="single" w:sz="4" w:space="0" w:color="000000"/>
            </w:tcBorders>
          </w:tcPr>
          <w:p w14:paraId="5626BE81" w14:textId="77777777" w:rsidR="00E24C62" w:rsidRPr="00E24C62" w:rsidRDefault="00E24C62" w:rsidP="005761C8">
            <w:pPr>
              <w:numPr>
                <w:ilvl w:val="0"/>
                <w:numId w:val="10"/>
              </w:numPr>
              <w:contextualSpacing/>
              <w:jc w:val="left"/>
              <w:rPr>
                <w:rFonts w:ascii="Calibri" w:hAnsi="Calibri" w:cs="Calibri"/>
                <w:szCs w:val="22"/>
              </w:rPr>
            </w:pPr>
            <w:r w:rsidRPr="00E24C62">
              <w:rPr>
                <w:rFonts w:ascii="Calibri" w:hAnsi="Calibri" w:cs="Calibri"/>
                <w:szCs w:val="22"/>
              </w:rPr>
              <w:t>Smanjeni pobol i povrede djece</w:t>
            </w:r>
          </w:p>
          <w:p w14:paraId="276741AB" w14:textId="77777777" w:rsidR="00E24C62" w:rsidRPr="00E24C62" w:rsidRDefault="00E24C62" w:rsidP="005761C8">
            <w:pPr>
              <w:numPr>
                <w:ilvl w:val="0"/>
                <w:numId w:val="10"/>
              </w:numPr>
              <w:contextualSpacing/>
              <w:jc w:val="left"/>
              <w:rPr>
                <w:rFonts w:ascii="Calibri" w:hAnsi="Calibri" w:cs="Calibri"/>
                <w:szCs w:val="22"/>
              </w:rPr>
            </w:pPr>
            <w:r w:rsidRPr="00E24C62">
              <w:rPr>
                <w:rFonts w:ascii="Calibri" w:hAnsi="Calibri" w:cs="Calibri"/>
                <w:szCs w:val="22"/>
              </w:rPr>
              <w:t>Pojačana suradnja obitelji i vrtića na zaštiti djetetova zdravlja (kartoni procijepljenosti, zdravstvene potvrde, medicinska dokumentacija, ispričnice nakon pobola, individualni razgovori)</w:t>
            </w:r>
          </w:p>
          <w:p w14:paraId="3F4EF8B1" w14:textId="77777777" w:rsidR="00E24C62" w:rsidRPr="00E24C62" w:rsidRDefault="00E24C62" w:rsidP="005761C8">
            <w:pPr>
              <w:numPr>
                <w:ilvl w:val="0"/>
                <w:numId w:val="10"/>
              </w:numPr>
              <w:contextualSpacing/>
              <w:jc w:val="left"/>
              <w:rPr>
                <w:rFonts w:ascii="Calibri" w:hAnsi="Calibri" w:cs="Calibri"/>
                <w:szCs w:val="22"/>
              </w:rPr>
            </w:pPr>
            <w:r w:rsidRPr="00E24C62">
              <w:rPr>
                <w:rFonts w:ascii="Calibri" w:hAnsi="Calibri" w:cs="Calibri"/>
                <w:szCs w:val="22"/>
              </w:rPr>
              <w:t>Povećana učinkovitost suradnje s vanjskim suradnicima na rješavanju aktualne zdravstvene problematike</w:t>
            </w:r>
          </w:p>
        </w:tc>
      </w:tr>
    </w:tbl>
    <w:p w14:paraId="574C1631" w14:textId="77777777" w:rsidR="00E24C62" w:rsidRPr="00E24C62" w:rsidRDefault="00E24C62" w:rsidP="005761C8">
      <w:pPr>
        <w:rPr>
          <w:rFonts w:ascii="Calibri" w:hAnsi="Calibri" w:cs="Calibri"/>
          <w:szCs w:val="22"/>
        </w:rPr>
      </w:pPr>
    </w:p>
    <w:p w14:paraId="1CFC4C7D" w14:textId="1B014F7F" w:rsidR="00E24C62" w:rsidRPr="00E24C62" w:rsidRDefault="00E24C62" w:rsidP="005761C8">
      <w:pPr>
        <w:pStyle w:val="Naslov2"/>
        <w:numPr>
          <w:ilvl w:val="1"/>
          <w:numId w:val="127"/>
        </w:numPr>
      </w:pPr>
      <w:bookmarkStart w:id="23" w:name="_Toc208475569"/>
      <w:bookmarkStart w:id="24" w:name="_Toc208477606"/>
      <w:r w:rsidRPr="00E24C62">
        <w:t>ZADOVOLJAVANJE OSNOVNIH POTREBA DJETETA</w:t>
      </w:r>
      <w:bookmarkEnd w:id="23"/>
      <w:bookmarkEnd w:id="24"/>
    </w:p>
    <w:p w14:paraId="160F2676" w14:textId="77777777" w:rsidR="00E24C62" w:rsidRPr="00E24C62" w:rsidRDefault="00E24C62" w:rsidP="005761C8">
      <w:pPr>
        <w:rPr>
          <w:rFonts w:ascii="Calibri" w:hAnsi="Calibri" w:cs="Calibri"/>
          <w:szCs w:val="22"/>
        </w:rPr>
      </w:pPr>
    </w:p>
    <w:p w14:paraId="5E43488B" w14:textId="77777777" w:rsidR="00E24C62" w:rsidRPr="00E24C62" w:rsidRDefault="00E24C62" w:rsidP="005761C8">
      <w:pPr>
        <w:rPr>
          <w:rFonts w:ascii="Calibri" w:hAnsi="Calibri" w:cs="Calibri"/>
          <w:b/>
          <w:szCs w:val="22"/>
        </w:rPr>
      </w:pPr>
      <w:r w:rsidRPr="00E24C62">
        <w:rPr>
          <w:rFonts w:ascii="Calibri" w:hAnsi="Calibri" w:cs="Calibri"/>
          <w:b/>
          <w:szCs w:val="22"/>
        </w:rPr>
        <w:t xml:space="preserve">BITNE ZADAĆE </w:t>
      </w:r>
    </w:p>
    <w:p w14:paraId="5642E7DE" w14:textId="77777777" w:rsidR="00E24C62" w:rsidRPr="00E24C62" w:rsidRDefault="00E24C62" w:rsidP="005761C8">
      <w:pPr>
        <w:rPr>
          <w:rFonts w:ascii="Calibri" w:hAnsi="Calibri" w:cs="Calibri"/>
          <w:b/>
          <w:szCs w:val="22"/>
        </w:rPr>
      </w:pPr>
      <w:r w:rsidRPr="00E24C62">
        <w:rPr>
          <w:rFonts w:ascii="Calibri" w:hAnsi="Calibri" w:cs="Calibri"/>
          <w:b/>
          <w:szCs w:val="22"/>
        </w:rPr>
        <w:t>U odnosu na dijete:</w:t>
      </w:r>
    </w:p>
    <w:p w14:paraId="5FC614A6" w14:textId="77777777" w:rsidR="00E24C62" w:rsidRPr="00E24C62" w:rsidRDefault="00E24C62" w:rsidP="005761C8">
      <w:pPr>
        <w:numPr>
          <w:ilvl w:val="0"/>
          <w:numId w:val="15"/>
        </w:numPr>
        <w:contextualSpacing/>
        <w:rPr>
          <w:rFonts w:ascii="Calibri" w:hAnsi="Calibri" w:cs="Calibri"/>
          <w:szCs w:val="22"/>
        </w:rPr>
      </w:pPr>
      <w:r w:rsidRPr="00E24C62">
        <w:rPr>
          <w:rFonts w:ascii="Calibri" w:hAnsi="Calibri" w:cs="Calibri"/>
          <w:szCs w:val="22"/>
        </w:rPr>
        <w:t>Podržavanje djetetove samostalnosti, slobode izbora i uključenosti u osnovnim životnim situacijama njege, prehrane i odmora</w:t>
      </w:r>
    </w:p>
    <w:p w14:paraId="4D131ED0" w14:textId="77777777" w:rsidR="00E24C62" w:rsidRPr="00E24C62" w:rsidRDefault="00E24C62" w:rsidP="005761C8">
      <w:pPr>
        <w:numPr>
          <w:ilvl w:val="0"/>
          <w:numId w:val="15"/>
        </w:numPr>
        <w:contextualSpacing/>
        <w:rPr>
          <w:rFonts w:ascii="Calibri" w:hAnsi="Calibri" w:cs="Calibri"/>
          <w:szCs w:val="22"/>
        </w:rPr>
      </w:pPr>
      <w:r w:rsidRPr="00E24C62">
        <w:rPr>
          <w:rFonts w:ascii="Calibri" w:hAnsi="Calibri" w:cs="Calibri"/>
          <w:szCs w:val="22"/>
        </w:rPr>
        <w:t>Razvijanje navika očuvanja zdravlja i kulture u zadovoljavanju osnovnih potreba djeteta</w:t>
      </w:r>
    </w:p>
    <w:p w14:paraId="7191EAB9" w14:textId="77777777" w:rsidR="00E24C62" w:rsidRPr="00E24C62" w:rsidRDefault="00E24C62" w:rsidP="005761C8">
      <w:pPr>
        <w:numPr>
          <w:ilvl w:val="0"/>
          <w:numId w:val="15"/>
        </w:numPr>
        <w:contextualSpacing/>
        <w:rPr>
          <w:rFonts w:ascii="Calibri" w:hAnsi="Calibri" w:cs="Calibri"/>
          <w:szCs w:val="22"/>
        </w:rPr>
      </w:pPr>
      <w:r w:rsidRPr="00E24C62">
        <w:rPr>
          <w:rFonts w:ascii="Calibri" w:hAnsi="Calibri" w:cs="Calibri"/>
          <w:szCs w:val="22"/>
        </w:rPr>
        <w:t>Stvaranje dobre psihosocijalne klime i korištenje svakodnevnih životnih situacija za zdravstveno i odgojno-obrazovno djelovanje</w:t>
      </w:r>
    </w:p>
    <w:p w14:paraId="05E6C142" w14:textId="77777777" w:rsidR="00E24C62" w:rsidRPr="00E24C62" w:rsidRDefault="00E24C62" w:rsidP="005761C8">
      <w:pPr>
        <w:ind w:left="360"/>
        <w:contextualSpacing/>
        <w:rPr>
          <w:rFonts w:ascii="Calibri" w:hAnsi="Calibri" w:cs="Calibri"/>
          <w:szCs w:val="22"/>
        </w:rPr>
      </w:pPr>
    </w:p>
    <w:p w14:paraId="0090B2CF" w14:textId="77777777" w:rsidR="00E24C62" w:rsidRPr="00E24C62" w:rsidRDefault="00E24C62" w:rsidP="005761C8">
      <w:pPr>
        <w:rPr>
          <w:rFonts w:ascii="Calibri" w:hAnsi="Calibri" w:cs="Calibri"/>
          <w:b/>
          <w:bCs/>
          <w:szCs w:val="22"/>
        </w:rPr>
      </w:pPr>
      <w:r w:rsidRPr="00E24C62">
        <w:rPr>
          <w:rFonts w:ascii="Calibri" w:hAnsi="Calibri" w:cs="Calibri"/>
          <w:b/>
          <w:bCs/>
          <w:szCs w:val="22"/>
        </w:rPr>
        <w:t>U odnosu na odgojitelje i druge radnike:</w:t>
      </w:r>
    </w:p>
    <w:p w14:paraId="4A285AA8" w14:textId="77777777" w:rsidR="00E24C62" w:rsidRPr="00E24C62" w:rsidRDefault="00E24C62" w:rsidP="005761C8">
      <w:pPr>
        <w:numPr>
          <w:ilvl w:val="0"/>
          <w:numId w:val="16"/>
        </w:numPr>
        <w:contextualSpacing/>
        <w:rPr>
          <w:rFonts w:ascii="Calibri" w:hAnsi="Calibri" w:cs="Calibri"/>
          <w:szCs w:val="22"/>
        </w:rPr>
      </w:pPr>
      <w:r w:rsidRPr="00E24C62">
        <w:rPr>
          <w:rFonts w:ascii="Calibri" w:hAnsi="Calibri" w:cs="Calibri"/>
          <w:szCs w:val="22"/>
        </w:rPr>
        <w:t>Osvješćivanje odgojitelja o važnosti pravovremenog i adekvatnog zadovoljenja djetetovih potreba za njegov cjeloviti razvoj</w:t>
      </w:r>
    </w:p>
    <w:p w14:paraId="092AC65D" w14:textId="77777777" w:rsidR="00E24C62" w:rsidRPr="00E24C62" w:rsidRDefault="00E24C62" w:rsidP="005761C8">
      <w:pPr>
        <w:numPr>
          <w:ilvl w:val="0"/>
          <w:numId w:val="16"/>
        </w:numPr>
        <w:contextualSpacing/>
        <w:rPr>
          <w:rFonts w:ascii="Calibri" w:hAnsi="Calibri" w:cs="Calibri"/>
          <w:szCs w:val="22"/>
        </w:rPr>
      </w:pPr>
      <w:r w:rsidRPr="00E24C62">
        <w:rPr>
          <w:rFonts w:ascii="Calibri" w:hAnsi="Calibri" w:cs="Calibri"/>
          <w:szCs w:val="22"/>
        </w:rPr>
        <w:t>Uvažavanje djetetovih individualnih potreba, razvojnih specifičnosti, posebnih potreba i navika u zadovoljenju osnovnih potreba</w:t>
      </w:r>
    </w:p>
    <w:p w14:paraId="490888DE" w14:textId="77777777" w:rsidR="00E24C62" w:rsidRPr="00E24C62" w:rsidRDefault="00E24C62" w:rsidP="005761C8">
      <w:pPr>
        <w:numPr>
          <w:ilvl w:val="0"/>
          <w:numId w:val="16"/>
        </w:numPr>
        <w:contextualSpacing/>
        <w:rPr>
          <w:rFonts w:ascii="Calibri" w:hAnsi="Calibri" w:cs="Calibri"/>
          <w:szCs w:val="22"/>
        </w:rPr>
      </w:pPr>
      <w:r w:rsidRPr="00E24C62">
        <w:rPr>
          <w:rFonts w:ascii="Calibri" w:hAnsi="Calibri" w:cs="Calibri"/>
          <w:szCs w:val="22"/>
        </w:rPr>
        <w:lastRenderedPageBreak/>
        <w:t>Promišljanje primjerenih metoda u ostvarivanju poslova vezanih uz proces njege, prehrane i odmora djece</w:t>
      </w:r>
    </w:p>
    <w:p w14:paraId="6777977E" w14:textId="77777777" w:rsidR="00E24C62" w:rsidRPr="00E24C62" w:rsidRDefault="00E24C62" w:rsidP="005761C8">
      <w:pPr>
        <w:ind w:left="360"/>
        <w:contextualSpacing/>
        <w:rPr>
          <w:rFonts w:ascii="Calibri" w:hAnsi="Calibri" w:cs="Calibri"/>
          <w:szCs w:val="22"/>
        </w:rPr>
      </w:pPr>
    </w:p>
    <w:p w14:paraId="71FBBDB9" w14:textId="77777777" w:rsidR="00E24C62" w:rsidRPr="00E24C62" w:rsidRDefault="00E24C62" w:rsidP="005761C8">
      <w:pPr>
        <w:rPr>
          <w:rFonts w:ascii="Calibri" w:hAnsi="Calibri" w:cs="Calibri"/>
          <w:b/>
          <w:bCs/>
          <w:szCs w:val="22"/>
        </w:rPr>
      </w:pPr>
      <w:r w:rsidRPr="00E24C62">
        <w:rPr>
          <w:rFonts w:ascii="Calibri" w:hAnsi="Calibri" w:cs="Calibri"/>
          <w:b/>
          <w:bCs/>
          <w:szCs w:val="22"/>
        </w:rPr>
        <w:t>U odnosu na roditelje:</w:t>
      </w:r>
    </w:p>
    <w:p w14:paraId="61AA5332" w14:textId="77777777" w:rsidR="00E24C62" w:rsidRPr="00E24C62" w:rsidRDefault="00E24C62" w:rsidP="005761C8">
      <w:pPr>
        <w:numPr>
          <w:ilvl w:val="0"/>
          <w:numId w:val="17"/>
        </w:numPr>
        <w:contextualSpacing/>
        <w:rPr>
          <w:rFonts w:ascii="Calibri" w:hAnsi="Calibri" w:cs="Calibri"/>
          <w:szCs w:val="22"/>
        </w:rPr>
      </w:pPr>
      <w:r w:rsidRPr="00E24C62">
        <w:rPr>
          <w:rFonts w:ascii="Calibri" w:hAnsi="Calibri" w:cs="Calibri"/>
          <w:szCs w:val="22"/>
        </w:rPr>
        <w:t>Intenziviranje suradnje na identifikaciji posebnih potreba djeteta, individualnih  specifičnosti i navika  radi  usklađenog djelovanja u zadovoljavanju djetetovih potreba</w:t>
      </w:r>
    </w:p>
    <w:p w14:paraId="5E46A211"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2047"/>
        <w:gridCol w:w="3695"/>
        <w:gridCol w:w="1747"/>
        <w:gridCol w:w="1573"/>
      </w:tblGrid>
      <w:tr w:rsidR="00E24C62" w:rsidRPr="00E24C62" w14:paraId="0BA51E35" w14:textId="77777777" w:rsidTr="001C4F67">
        <w:trPr>
          <w:trHeight w:val="693"/>
        </w:trPr>
        <w:tc>
          <w:tcPr>
            <w:tcW w:w="3168" w:type="pct"/>
            <w:gridSpan w:val="2"/>
            <w:tcBorders>
              <w:top w:val="single" w:sz="4" w:space="0" w:color="000000"/>
              <w:left w:val="single" w:sz="4" w:space="0" w:color="000000"/>
              <w:bottom w:val="single" w:sz="4" w:space="0" w:color="000000"/>
              <w:right w:val="single" w:sz="4" w:space="0" w:color="000000"/>
            </w:tcBorders>
          </w:tcPr>
          <w:p w14:paraId="56C45E82"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STRATEGIJA DJELOVANJA</w:t>
            </w:r>
          </w:p>
        </w:tc>
        <w:tc>
          <w:tcPr>
            <w:tcW w:w="964" w:type="pct"/>
            <w:tcBorders>
              <w:top w:val="single" w:sz="4" w:space="0" w:color="000000"/>
              <w:left w:val="single" w:sz="4" w:space="0" w:color="000000"/>
              <w:bottom w:val="single" w:sz="4" w:space="0" w:color="000000"/>
              <w:right w:val="single" w:sz="4" w:space="0" w:color="000000"/>
            </w:tcBorders>
          </w:tcPr>
          <w:p w14:paraId="466A967D" w14:textId="77777777" w:rsidR="00E24C62" w:rsidRPr="00E24C62" w:rsidRDefault="00E24C62" w:rsidP="005761C8">
            <w:pPr>
              <w:jc w:val="left"/>
              <w:rPr>
                <w:rFonts w:ascii="Calibri" w:hAnsi="Calibri" w:cs="Calibri"/>
                <w:b/>
                <w:szCs w:val="22"/>
              </w:rPr>
            </w:pPr>
            <w:r w:rsidRPr="00E24C62">
              <w:rPr>
                <w:rFonts w:ascii="Calibri" w:hAnsi="Calibri" w:cs="Calibri"/>
                <w:b/>
                <w:szCs w:val="22"/>
              </w:rPr>
              <w:t xml:space="preserve">VRIJEME    </w:t>
            </w:r>
          </w:p>
        </w:tc>
        <w:tc>
          <w:tcPr>
            <w:tcW w:w="868" w:type="pct"/>
            <w:tcBorders>
              <w:top w:val="single" w:sz="4" w:space="0" w:color="000000"/>
              <w:left w:val="single" w:sz="4" w:space="0" w:color="000000"/>
              <w:bottom w:val="single" w:sz="4" w:space="0" w:color="000000"/>
              <w:right w:val="single" w:sz="4" w:space="0" w:color="000000"/>
            </w:tcBorders>
          </w:tcPr>
          <w:p w14:paraId="021C1D85"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NOSITELJ</w:t>
            </w:r>
          </w:p>
        </w:tc>
      </w:tr>
      <w:tr w:rsidR="00E24C62" w:rsidRPr="00E24C62" w14:paraId="5A9A4C5F" w14:textId="77777777" w:rsidTr="001C4F67">
        <w:tc>
          <w:tcPr>
            <w:tcW w:w="1129" w:type="pct"/>
            <w:tcBorders>
              <w:top w:val="single" w:sz="4" w:space="0" w:color="000000"/>
              <w:left w:val="single" w:sz="4" w:space="0" w:color="000000"/>
              <w:bottom w:val="single" w:sz="4" w:space="0" w:color="000000"/>
              <w:right w:val="single" w:sz="4" w:space="0" w:color="000000"/>
            </w:tcBorders>
          </w:tcPr>
          <w:p w14:paraId="58849525" w14:textId="77777777" w:rsidR="00E24C62" w:rsidRPr="00E24C62" w:rsidRDefault="00E24C62" w:rsidP="005761C8">
            <w:pPr>
              <w:jc w:val="left"/>
              <w:rPr>
                <w:rFonts w:ascii="Calibri" w:hAnsi="Calibri" w:cs="Calibri"/>
                <w:szCs w:val="22"/>
              </w:rPr>
            </w:pPr>
          </w:p>
          <w:p w14:paraId="715A9E9F" w14:textId="77777777" w:rsidR="00E24C62" w:rsidRPr="00E24C62" w:rsidRDefault="00E24C62" w:rsidP="005761C8">
            <w:pPr>
              <w:jc w:val="left"/>
              <w:rPr>
                <w:rFonts w:ascii="Calibri" w:hAnsi="Calibri" w:cs="Calibri"/>
                <w:szCs w:val="22"/>
              </w:rPr>
            </w:pPr>
          </w:p>
          <w:p w14:paraId="3C8423C9" w14:textId="77777777" w:rsidR="00E24C62" w:rsidRPr="00E24C62" w:rsidRDefault="00E24C62" w:rsidP="005761C8">
            <w:pPr>
              <w:jc w:val="left"/>
              <w:rPr>
                <w:rFonts w:ascii="Calibri" w:hAnsi="Calibri" w:cs="Calibri"/>
                <w:szCs w:val="22"/>
              </w:rPr>
            </w:pPr>
          </w:p>
          <w:p w14:paraId="345DB0C2" w14:textId="77777777" w:rsidR="00E24C62" w:rsidRPr="00E24C62" w:rsidRDefault="00E24C62" w:rsidP="005761C8">
            <w:pPr>
              <w:jc w:val="left"/>
              <w:rPr>
                <w:rFonts w:ascii="Calibri" w:hAnsi="Calibri" w:cs="Calibri"/>
                <w:b/>
                <w:szCs w:val="22"/>
              </w:rPr>
            </w:pPr>
          </w:p>
          <w:p w14:paraId="0952DB0C" w14:textId="77777777" w:rsidR="00E24C62" w:rsidRPr="00E24C62" w:rsidRDefault="00E24C62" w:rsidP="005761C8">
            <w:pPr>
              <w:jc w:val="left"/>
              <w:rPr>
                <w:rFonts w:ascii="Calibri" w:hAnsi="Calibri" w:cs="Calibri"/>
                <w:b/>
                <w:szCs w:val="22"/>
              </w:rPr>
            </w:pPr>
            <w:r w:rsidRPr="00E24C62">
              <w:rPr>
                <w:rFonts w:ascii="Calibri" w:hAnsi="Calibri" w:cs="Calibri"/>
                <w:b/>
                <w:szCs w:val="22"/>
              </w:rPr>
              <w:t>KORACI</w:t>
            </w:r>
          </w:p>
          <w:p w14:paraId="4AAA034C" w14:textId="77777777" w:rsidR="00E24C62" w:rsidRPr="00E24C62" w:rsidRDefault="00E24C62" w:rsidP="005761C8">
            <w:pPr>
              <w:jc w:val="left"/>
              <w:rPr>
                <w:rFonts w:ascii="Calibri" w:hAnsi="Calibri" w:cs="Calibri"/>
                <w:szCs w:val="22"/>
              </w:rPr>
            </w:pPr>
          </w:p>
          <w:p w14:paraId="774D4D54" w14:textId="77777777" w:rsidR="00E24C62" w:rsidRPr="00E24C62" w:rsidRDefault="00E24C62" w:rsidP="005761C8">
            <w:pPr>
              <w:jc w:val="left"/>
              <w:rPr>
                <w:rFonts w:ascii="Calibri" w:hAnsi="Calibri" w:cs="Calibri"/>
                <w:szCs w:val="22"/>
              </w:rPr>
            </w:pPr>
          </w:p>
          <w:p w14:paraId="6B9C7DBC" w14:textId="77777777" w:rsidR="00E24C62" w:rsidRPr="00E24C62" w:rsidRDefault="00E24C62" w:rsidP="005761C8">
            <w:pPr>
              <w:jc w:val="left"/>
              <w:rPr>
                <w:rFonts w:ascii="Calibri" w:hAnsi="Calibri" w:cs="Calibri"/>
                <w:szCs w:val="22"/>
              </w:rPr>
            </w:pPr>
          </w:p>
          <w:p w14:paraId="6D9076A0" w14:textId="77777777" w:rsidR="00E24C62" w:rsidRPr="00E24C62" w:rsidRDefault="00E24C62" w:rsidP="005761C8">
            <w:pPr>
              <w:jc w:val="left"/>
              <w:rPr>
                <w:rFonts w:ascii="Calibri" w:hAnsi="Calibri" w:cs="Calibri"/>
                <w:szCs w:val="22"/>
              </w:rPr>
            </w:pPr>
          </w:p>
          <w:p w14:paraId="5A23D687" w14:textId="77777777" w:rsidR="00E24C62" w:rsidRPr="00E24C62" w:rsidRDefault="00E24C62" w:rsidP="005761C8">
            <w:pPr>
              <w:jc w:val="left"/>
              <w:rPr>
                <w:rFonts w:ascii="Calibri" w:hAnsi="Calibri" w:cs="Calibri"/>
                <w:szCs w:val="22"/>
              </w:rPr>
            </w:pPr>
          </w:p>
          <w:p w14:paraId="2BE9E35E" w14:textId="77777777" w:rsidR="00E24C62" w:rsidRPr="00E24C62" w:rsidRDefault="00E24C62" w:rsidP="005761C8">
            <w:pPr>
              <w:jc w:val="left"/>
              <w:rPr>
                <w:rFonts w:ascii="Calibri" w:hAnsi="Calibri" w:cs="Calibri"/>
                <w:szCs w:val="22"/>
              </w:rPr>
            </w:pPr>
          </w:p>
        </w:tc>
        <w:tc>
          <w:tcPr>
            <w:tcW w:w="2039" w:type="pct"/>
            <w:tcBorders>
              <w:top w:val="single" w:sz="4" w:space="0" w:color="000000"/>
              <w:left w:val="single" w:sz="4" w:space="0" w:color="000000"/>
              <w:bottom w:val="single" w:sz="4" w:space="0" w:color="000000"/>
              <w:right w:val="single" w:sz="4" w:space="0" w:color="000000"/>
            </w:tcBorders>
          </w:tcPr>
          <w:p w14:paraId="46C45D52" w14:textId="77777777" w:rsidR="00E24C62" w:rsidRPr="00E24C62" w:rsidRDefault="00E24C62" w:rsidP="005761C8">
            <w:pPr>
              <w:numPr>
                <w:ilvl w:val="0"/>
                <w:numId w:val="17"/>
              </w:numPr>
              <w:contextualSpacing/>
              <w:jc w:val="left"/>
              <w:rPr>
                <w:rFonts w:ascii="Calibri" w:hAnsi="Calibri" w:cs="Calibri"/>
                <w:szCs w:val="22"/>
              </w:rPr>
            </w:pPr>
            <w:r w:rsidRPr="00E24C62">
              <w:rPr>
                <w:rFonts w:ascii="Calibri" w:hAnsi="Calibri" w:cs="Calibri"/>
                <w:szCs w:val="22"/>
              </w:rPr>
              <w:t>Identifikacija individualnih specifičnosti i posebnih potreba djeteta putem inicijalnih upitnika i razgovora s roditeljima te prilagodba procesa njege, prehrane i odmora</w:t>
            </w:r>
          </w:p>
          <w:p w14:paraId="763CFA43" w14:textId="77777777" w:rsidR="00E24C62" w:rsidRPr="00E24C62" w:rsidRDefault="00E24C62" w:rsidP="005761C8">
            <w:pPr>
              <w:numPr>
                <w:ilvl w:val="0"/>
                <w:numId w:val="17"/>
              </w:numPr>
              <w:contextualSpacing/>
              <w:jc w:val="left"/>
              <w:rPr>
                <w:rFonts w:ascii="Calibri" w:hAnsi="Calibri" w:cs="Calibri"/>
                <w:szCs w:val="22"/>
              </w:rPr>
            </w:pPr>
            <w:r w:rsidRPr="00E24C62">
              <w:rPr>
                <w:rFonts w:ascii="Calibri" w:hAnsi="Calibri" w:cs="Calibri"/>
                <w:szCs w:val="22"/>
              </w:rPr>
              <w:t>Inicijalno snimanje poslova u odgojnim skupinama i radni dogovori s odgojiteljima i ostalim radnicima radi unapređivanja procesa</w:t>
            </w:r>
          </w:p>
          <w:p w14:paraId="1C59D6A0" w14:textId="77777777" w:rsidR="00E24C62" w:rsidRPr="00E24C62" w:rsidRDefault="00E24C62" w:rsidP="005761C8">
            <w:pPr>
              <w:numPr>
                <w:ilvl w:val="0"/>
                <w:numId w:val="17"/>
              </w:numPr>
              <w:contextualSpacing/>
              <w:jc w:val="left"/>
              <w:rPr>
                <w:rFonts w:ascii="Calibri" w:hAnsi="Calibri" w:cs="Calibri"/>
                <w:szCs w:val="22"/>
              </w:rPr>
            </w:pPr>
            <w:r w:rsidRPr="00E24C62">
              <w:rPr>
                <w:rFonts w:ascii="Calibri" w:hAnsi="Calibri" w:cs="Calibri"/>
                <w:szCs w:val="22"/>
              </w:rPr>
              <w:t>Praćenje i procjenjivanje efekata unesenih promjena na zadovoljavanje potreba djeteta i opću klimu u skupini</w:t>
            </w:r>
          </w:p>
          <w:p w14:paraId="3D8B7C63" w14:textId="77777777" w:rsidR="00E24C62" w:rsidRPr="00E24C62" w:rsidRDefault="00E24C62" w:rsidP="005761C8">
            <w:pPr>
              <w:numPr>
                <w:ilvl w:val="0"/>
                <w:numId w:val="17"/>
              </w:numPr>
              <w:contextualSpacing/>
              <w:jc w:val="left"/>
              <w:rPr>
                <w:rFonts w:ascii="Calibri" w:hAnsi="Calibri" w:cs="Calibri"/>
                <w:szCs w:val="22"/>
              </w:rPr>
            </w:pPr>
            <w:r w:rsidRPr="00E24C62">
              <w:rPr>
                <w:rFonts w:ascii="Calibri" w:hAnsi="Calibri" w:cs="Calibri"/>
                <w:szCs w:val="22"/>
              </w:rPr>
              <w:t>Edukacija ostalih radnika za suvremeni pristup u obradi namirnica i primjena novih spoznaja u radu</w:t>
            </w:r>
          </w:p>
        </w:tc>
        <w:tc>
          <w:tcPr>
            <w:tcW w:w="964" w:type="pct"/>
            <w:tcBorders>
              <w:top w:val="single" w:sz="4" w:space="0" w:color="000000"/>
              <w:left w:val="single" w:sz="4" w:space="0" w:color="000000"/>
              <w:bottom w:val="single" w:sz="4" w:space="0" w:color="000000"/>
              <w:right w:val="single" w:sz="4" w:space="0" w:color="000000"/>
            </w:tcBorders>
          </w:tcPr>
          <w:p w14:paraId="2B2FA7A6" w14:textId="77777777" w:rsidR="00E24C62" w:rsidRPr="00E24C62" w:rsidRDefault="00E24C62" w:rsidP="005761C8">
            <w:pPr>
              <w:jc w:val="left"/>
              <w:rPr>
                <w:rFonts w:ascii="Calibri" w:hAnsi="Calibri" w:cs="Calibri"/>
                <w:szCs w:val="22"/>
              </w:rPr>
            </w:pPr>
            <w:r w:rsidRPr="00E24C62">
              <w:rPr>
                <w:rFonts w:ascii="Calibri" w:hAnsi="Calibri" w:cs="Calibri"/>
                <w:szCs w:val="22"/>
              </w:rPr>
              <w:t>lipanj-rujan</w:t>
            </w:r>
          </w:p>
          <w:p w14:paraId="5E3F624B" w14:textId="77777777" w:rsidR="00E24C62" w:rsidRPr="00E24C62" w:rsidRDefault="00E24C62" w:rsidP="005761C8">
            <w:pPr>
              <w:jc w:val="left"/>
              <w:rPr>
                <w:rFonts w:ascii="Calibri" w:hAnsi="Calibri" w:cs="Calibri"/>
                <w:szCs w:val="22"/>
              </w:rPr>
            </w:pPr>
          </w:p>
          <w:p w14:paraId="40AAD307" w14:textId="77777777" w:rsidR="00E24C62" w:rsidRPr="00E24C62" w:rsidRDefault="00E24C62" w:rsidP="005761C8">
            <w:pPr>
              <w:jc w:val="left"/>
              <w:rPr>
                <w:rFonts w:ascii="Calibri" w:hAnsi="Calibri" w:cs="Calibri"/>
                <w:szCs w:val="22"/>
              </w:rPr>
            </w:pPr>
          </w:p>
          <w:p w14:paraId="746E9014" w14:textId="77777777" w:rsidR="00E24C62" w:rsidRPr="00E24C62" w:rsidRDefault="00E24C62" w:rsidP="005761C8">
            <w:pPr>
              <w:jc w:val="left"/>
              <w:rPr>
                <w:rFonts w:ascii="Calibri" w:hAnsi="Calibri" w:cs="Calibri"/>
                <w:szCs w:val="22"/>
              </w:rPr>
            </w:pPr>
          </w:p>
          <w:p w14:paraId="509A359E" w14:textId="77777777" w:rsidR="00E24C62" w:rsidRPr="00E24C62" w:rsidRDefault="00E24C62" w:rsidP="005761C8">
            <w:pPr>
              <w:jc w:val="left"/>
              <w:rPr>
                <w:rFonts w:ascii="Calibri" w:hAnsi="Calibri" w:cs="Calibri"/>
                <w:szCs w:val="22"/>
              </w:rPr>
            </w:pPr>
          </w:p>
          <w:p w14:paraId="4707CD08" w14:textId="77777777" w:rsidR="00E24C62" w:rsidRPr="00E24C62" w:rsidRDefault="00E24C62" w:rsidP="005761C8">
            <w:pPr>
              <w:jc w:val="left"/>
              <w:rPr>
                <w:rFonts w:ascii="Calibri" w:hAnsi="Calibri" w:cs="Calibri"/>
                <w:szCs w:val="22"/>
              </w:rPr>
            </w:pPr>
          </w:p>
          <w:p w14:paraId="1151958F"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p w14:paraId="01E346C6" w14:textId="77777777" w:rsidR="00E24C62" w:rsidRPr="00E24C62" w:rsidRDefault="00E24C62" w:rsidP="005761C8">
            <w:pPr>
              <w:jc w:val="left"/>
              <w:rPr>
                <w:rFonts w:ascii="Calibri" w:hAnsi="Calibri" w:cs="Calibri"/>
                <w:szCs w:val="22"/>
              </w:rPr>
            </w:pPr>
          </w:p>
        </w:tc>
        <w:tc>
          <w:tcPr>
            <w:tcW w:w="868" w:type="pct"/>
            <w:tcBorders>
              <w:top w:val="single" w:sz="4" w:space="0" w:color="000000"/>
              <w:left w:val="single" w:sz="4" w:space="0" w:color="000000"/>
              <w:bottom w:val="single" w:sz="4" w:space="0" w:color="000000"/>
              <w:right w:val="single" w:sz="4" w:space="0" w:color="000000"/>
            </w:tcBorders>
          </w:tcPr>
          <w:p w14:paraId="071ED9C6"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45952B1E" w14:textId="77777777" w:rsidR="00E24C62" w:rsidRPr="00E24C62" w:rsidRDefault="00E24C62" w:rsidP="005761C8">
            <w:pPr>
              <w:jc w:val="left"/>
              <w:rPr>
                <w:rFonts w:ascii="Calibri" w:hAnsi="Calibri" w:cs="Calibri"/>
                <w:szCs w:val="22"/>
              </w:rPr>
            </w:pPr>
            <w:r w:rsidRPr="00E24C62">
              <w:rPr>
                <w:rFonts w:ascii="Calibri" w:hAnsi="Calibri" w:cs="Calibri"/>
                <w:szCs w:val="22"/>
              </w:rPr>
              <w:t xml:space="preserve">odgojitelji, </w:t>
            </w:r>
          </w:p>
          <w:p w14:paraId="06A3F27D"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tc>
      </w:tr>
      <w:tr w:rsidR="00E24C62" w:rsidRPr="00E24C62" w14:paraId="63124CC3" w14:textId="77777777" w:rsidTr="001C4F67">
        <w:trPr>
          <w:trHeight w:val="1440"/>
        </w:trPr>
        <w:tc>
          <w:tcPr>
            <w:tcW w:w="1129" w:type="pct"/>
            <w:tcBorders>
              <w:top w:val="single" w:sz="4" w:space="0" w:color="000000"/>
              <w:left w:val="single" w:sz="4" w:space="0" w:color="000000"/>
              <w:bottom w:val="single" w:sz="4" w:space="0" w:color="000000"/>
              <w:right w:val="single" w:sz="4" w:space="0" w:color="000000"/>
            </w:tcBorders>
          </w:tcPr>
          <w:p w14:paraId="6C70C3BB"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NAČINI PRAĆENJA I EVALUIRANJA</w:t>
            </w:r>
          </w:p>
        </w:tc>
        <w:tc>
          <w:tcPr>
            <w:tcW w:w="2039" w:type="pct"/>
            <w:tcBorders>
              <w:top w:val="single" w:sz="4" w:space="0" w:color="000000"/>
              <w:left w:val="single" w:sz="4" w:space="0" w:color="000000"/>
              <w:bottom w:val="single" w:sz="4" w:space="0" w:color="000000"/>
              <w:right w:val="single" w:sz="4" w:space="0" w:color="000000"/>
            </w:tcBorders>
          </w:tcPr>
          <w:p w14:paraId="3D11DA5D" w14:textId="77777777" w:rsidR="00E24C62" w:rsidRPr="00E24C62" w:rsidRDefault="00E24C62" w:rsidP="005761C8">
            <w:pPr>
              <w:numPr>
                <w:ilvl w:val="0"/>
                <w:numId w:val="19"/>
              </w:numPr>
              <w:contextualSpacing/>
              <w:jc w:val="left"/>
              <w:rPr>
                <w:rFonts w:ascii="Calibri" w:hAnsi="Calibri" w:cs="Calibri"/>
                <w:szCs w:val="22"/>
              </w:rPr>
            </w:pPr>
            <w:r w:rsidRPr="00E24C62">
              <w:rPr>
                <w:rFonts w:ascii="Calibri" w:hAnsi="Calibri" w:cs="Calibri"/>
                <w:szCs w:val="22"/>
              </w:rPr>
              <w:t>Inicijalni i ciljani upitnici za roditelje</w:t>
            </w:r>
          </w:p>
          <w:p w14:paraId="70F2FE52" w14:textId="77777777" w:rsidR="00E24C62" w:rsidRPr="00E24C62" w:rsidRDefault="00E24C62" w:rsidP="005761C8">
            <w:pPr>
              <w:numPr>
                <w:ilvl w:val="0"/>
                <w:numId w:val="19"/>
              </w:numPr>
              <w:contextualSpacing/>
              <w:jc w:val="left"/>
              <w:rPr>
                <w:rFonts w:ascii="Calibri" w:hAnsi="Calibri" w:cs="Calibri"/>
                <w:szCs w:val="22"/>
              </w:rPr>
            </w:pPr>
            <w:r w:rsidRPr="00E24C62">
              <w:rPr>
                <w:rFonts w:ascii="Calibri" w:hAnsi="Calibri" w:cs="Calibri"/>
                <w:szCs w:val="22"/>
              </w:rPr>
              <w:t>Liste posebnih potreba djeteta</w:t>
            </w:r>
          </w:p>
          <w:p w14:paraId="35137624" w14:textId="77777777" w:rsidR="00E24C62" w:rsidRPr="00E24C62" w:rsidRDefault="00E24C62" w:rsidP="005761C8">
            <w:pPr>
              <w:numPr>
                <w:ilvl w:val="0"/>
                <w:numId w:val="19"/>
              </w:numPr>
              <w:contextualSpacing/>
              <w:jc w:val="left"/>
              <w:rPr>
                <w:rFonts w:ascii="Calibri" w:hAnsi="Calibri" w:cs="Calibri"/>
                <w:szCs w:val="22"/>
              </w:rPr>
            </w:pPr>
            <w:r w:rsidRPr="00E24C62">
              <w:rPr>
                <w:rFonts w:ascii="Calibri" w:hAnsi="Calibri" w:cs="Calibri"/>
                <w:szCs w:val="22"/>
              </w:rPr>
              <w:t>Individualna zapažanja i bilješke o djeci</w:t>
            </w:r>
          </w:p>
          <w:p w14:paraId="46A821B6" w14:textId="77777777" w:rsidR="00E24C62" w:rsidRPr="00E24C62" w:rsidRDefault="00E24C62" w:rsidP="005761C8">
            <w:pPr>
              <w:numPr>
                <w:ilvl w:val="0"/>
                <w:numId w:val="19"/>
              </w:numPr>
              <w:contextualSpacing/>
              <w:jc w:val="left"/>
              <w:rPr>
                <w:rFonts w:ascii="Calibri" w:hAnsi="Calibri" w:cs="Calibri"/>
                <w:szCs w:val="22"/>
              </w:rPr>
            </w:pPr>
            <w:r w:rsidRPr="00E24C62">
              <w:rPr>
                <w:rFonts w:ascii="Calibri" w:hAnsi="Calibri" w:cs="Calibri"/>
                <w:szCs w:val="22"/>
              </w:rPr>
              <w:lastRenderedPageBreak/>
              <w:t>Kvantitativna i kvalitativna analiza pedagoške dokumentacije</w:t>
            </w:r>
          </w:p>
          <w:p w14:paraId="3B222CC4" w14:textId="77777777" w:rsidR="00E24C62" w:rsidRPr="00E24C62" w:rsidRDefault="00E24C62" w:rsidP="005761C8">
            <w:pPr>
              <w:numPr>
                <w:ilvl w:val="0"/>
                <w:numId w:val="19"/>
              </w:numPr>
              <w:contextualSpacing/>
              <w:jc w:val="left"/>
              <w:rPr>
                <w:rFonts w:ascii="Calibri" w:hAnsi="Calibri" w:cs="Calibri"/>
                <w:szCs w:val="22"/>
              </w:rPr>
            </w:pPr>
            <w:r w:rsidRPr="00E24C62">
              <w:rPr>
                <w:rFonts w:ascii="Calibri" w:hAnsi="Calibri" w:cs="Calibri"/>
                <w:szCs w:val="22"/>
              </w:rPr>
              <w:t>Razgovori s djetetom, odgojiteljima, roditeljima</w:t>
            </w:r>
          </w:p>
        </w:tc>
        <w:tc>
          <w:tcPr>
            <w:tcW w:w="964" w:type="pct"/>
            <w:tcBorders>
              <w:top w:val="single" w:sz="4" w:space="0" w:color="000000"/>
              <w:left w:val="single" w:sz="4" w:space="0" w:color="000000"/>
              <w:bottom w:val="single" w:sz="4" w:space="0" w:color="000000"/>
              <w:right w:val="single" w:sz="4" w:space="0" w:color="000000"/>
            </w:tcBorders>
          </w:tcPr>
          <w:p w14:paraId="291C3964" w14:textId="77777777" w:rsidR="00E24C62" w:rsidRPr="00E24C62" w:rsidRDefault="00E24C62" w:rsidP="005761C8">
            <w:pPr>
              <w:jc w:val="left"/>
              <w:rPr>
                <w:rFonts w:ascii="Calibri" w:hAnsi="Calibri" w:cs="Calibri"/>
                <w:szCs w:val="22"/>
              </w:rPr>
            </w:pPr>
            <w:r w:rsidRPr="00E24C62">
              <w:rPr>
                <w:rFonts w:ascii="Calibri" w:hAnsi="Calibri" w:cs="Calibri"/>
                <w:szCs w:val="22"/>
              </w:rPr>
              <w:lastRenderedPageBreak/>
              <w:t>kontinuirano</w:t>
            </w:r>
          </w:p>
        </w:tc>
        <w:tc>
          <w:tcPr>
            <w:tcW w:w="868" w:type="pct"/>
            <w:tcBorders>
              <w:top w:val="single" w:sz="4" w:space="0" w:color="000000"/>
              <w:left w:val="single" w:sz="4" w:space="0" w:color="000000"/>
              <w:bottom w:val="single" w:sz="4" w:space="0" w:color="000000"/>
              <w:right w:val="single" w:sz="4" w:space="0" w:color="000000"/>
            </w:tcBorders>
          </w:tcPr>
          <w:p w14:paraId="3AD2712B" w14:textId="77777777" w:rsidR="00E24C62" w:rsidRPr="00E24C62" w:rsidRDefault="00E24C62" w:rsidP="005761C8">
            <w:pPr>
              <w:jc w:val="left"/>
              <w:rPr>
                <w:rFonts w:ascii="Calibri" w:hAnsi="Calibri" w:cs="Calibri"/>
                <w:szCs w:val="22"/>
              </w:rPr>
            </w:pPr>
            <w:r w:rsidRPr="00E24C62">
              <w:rPr>
                <w:rFonts w:ascii="Calibri" w:hAnsi="Calibri" w:cs="Calibri"/>
                <w:szCs w:val="22"/>
              </w:rPr>
              <w:t xml:space="preserve">odgojitelji, roditelji, </w:t>
            </w:r>
          </w:p>
          <w:p w14:paraId="364C4F2C"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28860894"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p w14:paraId="3903D515"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tc>
      </w:tr>
      <w:tr w:rsidR="00E24C62" w:rsidRPr="00E24C62" w14:paraId="13068B58" w14:textId="77777777" w:rsidTr="001C4F67">
        <w:tc>
          <w:tcPr>
            <w:tcW w:w="1129" w:type="pct"/>
            <w:tcBorders>
              <w:top w:val="single" w:sz="4" w:space="0" w:color="000000"/>
              <w:left w:val="single" w:sz="4" w:space="0" w:color="000000"/>
              <w:bottom w:val="single" w:sz="4" w:space="0" w:color="000000"/>
              <w:right w:val="single" w:sz="4" w:space="0" w:color="000000"/>
            </w:tcBorders>
          </w:tcPr>
          <w:p w14:paraId="5017AF47" w14:textId="77777777" w:rsidR="00E24C62" w:rsidRPr="00E24C62" w:rsidRDefault="00E24C62" w:rsidP="005761C8">
            <w:pPr>
              <w:jc w:val="left"/>
              <w:rPr>
                <w:rFonts w:ascii="Calibri" w:hAnsi="Calibri" w:cs="Calibri"/>
                <w:b/>
                <w:szCs w:val="22"/>
              </w:rPr>
            </w:pPr>
            <w:r w:rsidRPr="00E24C62">
              <w:rPr>
                <w:rFonts w:ascii="Calibri" w:hAnsi="Calibri" w:cs="Calibri"/>
                <w:b/>
                <w:szCs w:val="22"/>
              </w:rPr>
              <w:t>INDIKATORI POSTIGNUĆA</w:t>
            </w:r>
          </w:p>
        </w:tc>
        <w:tc>
          <w:tcPr>
            <w:tcW w:w="3871" w:type="pct"/>
            <w:gridSpan w:val="3"/>
            <w:tcBorders>
              <w:top w:val="single" w:sz="4" w:space="0" w:color="000000"/>
              <w:left w:val="single" w:sz="4" w:space="0" w:color="000000"/>
              <w:bottom w:val="single" w:sz="4" w:space="0" w:color="000000"/>
              <w:right w:val="single" w:sz="4" w:space="0" w:color="000000"/>
            </w:tcBorders>
          </w:tcPr>
          <w:p w14:paraId="37AC19D9" w14:textId="77777777" w:rsidR="00E24C62" w:rsidRPr="00E24C62" w:rsidRDefault="00E24C62" w:rsidP="005761C8">
            <w:pPr>
              <w:numPr>
                <w:ilvl w:val="0"/>
                <w:numId w:val="18"/>
              </w:numPr>
              <w:contextualSpacing/>
              <w:jc w:val="left"/>
              <w:rPr>
                <w:rFonts w:ascii="Calibri" w:hAnsi="Calibri" w:cs="Calibri"/>
                <w:szCs w:val="22"/>
              </w:rPr>
            </w:pPr>
            <w:r w:rsidRPr="00E24C62">
              <w:rPr>
                <w:rFonts w:ascii="Calibri" w:hAnsi="Calibri" w:cs="Calibri"/>
                <w:szCs w:val="22"/>
              </w:rPr>
              <w:t>Praćenje, prepoznavanje i zadovoljavanje općih i posebnih potreba djeteta</w:t>
            </w:r>
          </w:p>
          <w:p w14:paraId="6068789D" w14:textId="77777777" w:rsidR="00E24C62" w:rsidRPr="00E24C62" w:rsidRDefault="00E24C62" w:rsidP="005761C8">
            <w:pPr>
              <w:numPr>
                <w:ilvl w:val="0"/>
                <w:numId w:val="18"/>
              </w:numPr>
              <w:contextualSpacing/>
              <w:jc w:val="left"/>
              <w:rPr>
                <w:rFonts w:ascii="Calibri" w:hAnsi="Calibri" w:cs="Calibri"/>
                <w:szCs w:val="22"/>
              </w:rPr>
            </w:pPr>
            <w:r w:rsidRPr="00E24C62">
              <w:rPr>
                <w:rFonts w:ascii="Calibri" w:hAnsi="Calibri" w:cs="Calibri"/>
                <w:szCs w:val="22"/>
              </w:rPr>
              <w:t>Zajednički rad svih radnika vrtića</w:t>
            </w:r>
          </w:p>
          <w:p w14:paraId="22E8169F" w14:textId="77777777" w:rsidR="00E24C62" w:rsidRPr="00E24C62" w:rsidRDefault="00E24C62" w:rsidP="005761C8">
            <w:pPr>
              <w:numPr>
                <w:ilvl w:val="0"/>
                <w:numId w:val="18"/>
              </w:numPr>
              <w:contextualSpacing/>
              <w:jc w:val="left"/>
              <w:rPr>
                <w:rFonts w:ascii="Calibri" w:hAnsi="Calibri" w:cs="Calibri"/>
                <w:szCs w:val="22"/>
              </w:rPr>
            </w:pPr>
            <w:r w:rsidRPr="00E24C62">
              <w:rPr>
                <w:rFonts w:ascii="Calibri" w:hAnsi="Calibri" w:cs="Calibri"/>
                <w:szCs w:val="22"/>
              </w:rPr>
              <w:t>Uključenost svih radnika u odgojno-obrazovni proces</w:t>
            </w:r>
          </w:p>
          <w:p w14:paraId="3CB8A7B4" w14:textId="77777777" w:rsidR="00E24C62" w:rsidRPr="00E24C62" w:rsidRDefault="00E24C62" w:rsidP="005761C8">
            <w:pPr>
              <w:numPr>
                <w:ilvl w:val="0"/>
                <w:numId w:val="18"/>
              </w:numPr>
              <w:contextualSpacing/>
              <w:jc w:val="left"/>
              <w:rPr>
                <w:rFonts w:ascii="Calibri" w:hAnsi="Calibri" w:cs="Calibri"/>
                <w:szCs w:val="22"/>
              </w:rPr>
            </w:pPr>
            <w:r w:rsidRPr="00E24C62">
              <w:rPr>
                <w:rFonts w:ascii="Calibri" w:hAnsi="Calibri" w:cs="Calibri"/>
                <w:szCs w:val="22"/>
              </w:rPr>
              <w:t>Poštivanje i provođenje dogovorenih aktivnosti (odgovornost)</w:t>
            </w:r>
          </w:p>
        </w:tc>
      </w:tr>
    </w:tbl>
    <w:p w14:paraId="7D1C7878" w14:textId="77777777" w:rsidR="00E24C62" w:rsidRPr="00E24C62" w:rsidRDefault="00E24C62" w:rsidP="005761C8">
      <w:pPr>
        <w:rPr>
          <w:rFonts w:ascii="Calibri" w:hAnsi="Calibri" w:cs="Calibri"/>
          <w:szCs w:val="22"/>
        </w:rPr>
      </w:pPr>
    </w:p>
    <w:p w14:paraId="48469B10" w14:textId="4D7CA6B4" w:rsidR="00E24C62" w:rsidRPr="00E24C62" w:rsidRDefault="00E24C62" w:rsidP="005761C8">
      <w:pPr>
        <w:pStyle w:val="Naslov2"/>
        <w:numPr>
          <w:ilvl w:val="1"/>
          <w:numId w:val="127"/>
        </w:numPr>
      </w:pPr>
      <w:bookmarkStart w:id="25" w:name="_Toc208475570"/>
      <w:bookmarkStart w:id="26" w:name="_Toc208477607"/>
      <w:r w:rsidRPr="00E24C62">
        <w:t>UNAPREĐIVANJE PERIODA PRILAGODBE DJETETA</w:t>
      </w:r>
      <w:bookmarkEnd w:id="25"/>
      <w:bookmarkEnd w:id="26"/>
    </w:p>
    <w:p w14:paraId="57B79E3C" w14:textId="77777777" w:rsidR="00E24C62" w:rsidRPr="00E24C62" w:rsidRDefault="00E24C62" w:rsidP="005761C8">
      <w:pPr>
        <w:rPr>
          <w:rFonts w:ascii="Calibri" w:hAnsi="Calibri" w:cs="Calibri"/>
          <w:szCs w:val="22"/>
        </w:rPr>
      </w:pPr>
    </w:p>
    <w:p w14:paraId="3A3E5371" w14:textId="77777777" w:rsidR="00E24C62" w:rsidRPr="00E24C62" w:rsidRDefault="00E24C62" w:rsidP="005761C8">
      <w:pPr>
        <w:rPr>
          <w:rFonts w:ascii="Calibri" w:hAnsi="Calibri" w:cs="Calibri"/>
          <w:szCs w:val="22"/>
        </w:rPr>
      </w:pPr>
      <w:r w:rsidRPr="00E24C62">
        <w:rPr>
          <w:rFonts w:ascii="Calibri" w:hAnsi="Calibri" w:cs="Calibri"/>
          <w:szCs w:val="22"/>
        </w:rPr>
        <w:t>Pravovremena i svrsishodna priprema za dolazak nove djece u vrtić uvelike ublažava i smanjuje separacijske teškoće. Posebnu pozornost potrebno je usmjeravati na kvalitetu interakcija i poticaja za djecu. U nastavku slijedi tablični prikaz zadaća, sadržaja i aktivnosti kojima će se nastojati unaprijediti period prilagodbe novoupisane djece tijekom pedagoške godine 2025./2026.</w:t>
      </w:r>
    </w:p>
    <w:p w14:paraId="0413E242" w14:textId="77777777" w:rsidR="00E24C62" w:rsidRPr="00E24C62" w:rsidRDefault="00E24C62" w:rsidP="005761C8">
      <w:pPr>
        <w:rPr>
          <w:rFonts w:ascii="Calibri" w:hAnsi="Calibri" w:cs="Calibri"/>
          <w:szCs w:val="22"/>
        </w:rPr>
      </w:pPr>
    </w:p>
    <w:p w14:paraId="09DBA70A" w14:textId="77777777" w:rsidR="00E24C62" w:rsidRPr="00E24C62" w:rsidRDefault="00E24C62" w:rsidP="005761C8">
      <w:pPr>
        <w:rPr>
          <w:rFonts w:ascii="Calibri" w:hAnsi="Calibri" w:cs="Calibri"/>
          <w:b/>
          <w:szCs w:val="22"/>
        </w:rPr>
      </w:pPr>
      <w:r w:rsidRPr="00E24C62">
        <w:rPr>
          <w:rFonts w:ascii="Calibri" w:hAnsi="Calibri" w:cs="Calibri"/>
          <w:b/>
          <w:szCs w:val="22"/>
        </w:rPr>
        <w:t>ZADAĆE, SADRŽAJI I AKTIVNOSTI U PERIODU PRILAGODBE</w:t>
      </w:r>
    </w:p>
    <w:p w14:paraId="4AA3F2CA" w14:textId="77777777" w:rsidR="00E24C62" w:rsidRPr="00E24C62" w:rsidRDefault="00E24C62" w:rsidP="005761C8">
      <w:pPr>
        <w:rPr>
          <w:rFonts w:ascii="Calibri" w:hAnsi="Calibri" w:cs="Calibri"/>
          <w:b/>
          <w:szCs w:val="22"/>
        </w:rPr>
      </w:pPr>
      <w:r w:rsidRPr="00E24C62">
        <w:rPr>
          <w:rFonts w:ascii="Calibri" w:hAnsi="Calibri" w:cs="Calibri"/>
          <w:b/>
          <w:szCs w:val="22"/>
        </w:rPr>
        <w:t>U odnosu na dijete:</w:t>
      </w:r>
    </w:p>
    <w:p w14:paraId="0EA60627" w14:textId="77777777" w:rsidR="00E24C62" w:rsidRPr="00E24C62" w:rsidRDefault="00E24C62" w:rsidP="005761C8">
      <w:pPr>
        <w:numPr>
          <w:ilvl w:val="0"/>
          <w:numId w:val="20"/>
        </w:numPr>
        <w:contextualSpacing/>
        <w:rPr>
          <w:rFonts w:ascii="Calibri" w:hAnsi="Calibri" w:cs="Calibri"/>
          <w:bCs/>
          <w:szCs w:val="22"/>
        </w:rPr>
      </w:pPr>
      <w:r w:rsidRPr="00E24C62">
        <w:rPr>
          <w:rFonts w:ascii="Calibri" w:hAnsi="Calibri" w:cs="Calibri"/>
          <w:bCs/>
          <w:szCs w:val="22"/>
        </w:rPr>
        <w:t xml:space="preserve">Podržavanje postupne prilagodbe djeteta na novu sredinu i  prevladavanje separacijskog straha </w:t>
      </w:r>
    </w:p>
    <w:p w14:paraId="1246C6AF" w14:textId="77777777" w:rsidR="00E24C62" w:rsidRPr="00E24C62" w:rsidRDefault="00E24C62" w:rsidP="005761C8">
      <w:pPr>
        <w:numPr>
          <w:ilvl w:val="0"/>
          <w:numId w:val="20"/>
        </w:numPr>
        <w:contextualSpacing/>
        <w:rPr>
          <w:rFonts w:ascii="Calibri" w:hAnsi="Calibri" w:cs="Calibri"/>
          <w:bCs/>
          <w:szCs w:val="22"/>
        </w:rPr>
      </w:pPr>
      <w:r w:rsidRPr="00E24C62">
        <w:rPr>
          <w:rFonts w:ascii="Calibri" w:hAnsi="Calibri" w:cs="Calibri"/>
          <w:bCs/>
          <w:szCs w:val="22"/>
        </w:rPr>
        <w:t>Razvijanje djetetova osjećaja sigurnosti, važnosti i prihvaćenosti stvaranjem tople socio-emocionalne klime u vrtiću</w:t>
      </w:r>
    </w:p>
    <w:p w14:paraId="4040EA1C" w14:textId="77777777" w:rsidR="00E24C62" w:rsidRPr="00E24C62" w:rsidRDefault="00E24C62" w:rsidP="005761C8">
      <w:pPr>
        <w:rPr>
          <w:rFonts w:ascii="Calibri" w:hAnsi="Calibri" w:cs="Calibri"/>
          <w:bCs/>
          <w:szCs w:val="22"/>
        </w:rPr>
      </w:pPr>
    </w:p>
    <w:p w14:paraId="15621967" w14:textId="77777777" w:rsidR="00E24C62" w:rsidRPr="00E24C62" w:rsidRDefault="00E24C62" w:rsidP="005761C8">
      <w:pPr>
        <w:rPr>
          <w:rFonts w:ascii="Calibri" w:hAnsi="Calibri" w:cs="Calibri"/>
          <w:b/>
          <w:szCs w:val="22"/>
        </w:rPr>
      </w:pPr>
      <w:r w:rsidRPr="00E24C62">
        <w:rPr>
          <w:rFonts w:ascii="Calibri" w:hAnsi="Calibri" w:cs="Calibri"/>
          <w:b/>
          <w:szCs w:val="22"/>
        </w:rPr>
        <w:t>U odnosu na odgojitelje i druge radnike:</w:t>
      </w:r>
    </w:p>
    <w:p w14:paraId="6F75471A" w14:textId="77777777" w:rsidR="00E24C62" w:rsidRPr="00E24C62" w:rsidRDefault="00E24C62" w:rsidP="005761C8">
      <w:pPr>
        <w:numPr>
          <w:ilvl w:val="0"/>
          <w:numId w:val="11"/>
        </w:numPr>
        <w:jc w:val="left"/>
        <w:rPr>
          <w:rFonts w:ascii="Calibri" w:hAnsi="Calibri" w:cs="Calibri"/>
          <w:szCs w:val="22"/>
        </w:rPr>
      </w:pPr>
      <w:r w:rsidRPr="00E24C62">
        <w:rPr>
          <w:rFonts w:ascii="Calibri" w:hAnsi="Calibri" w:cs="Calibri"/>
          <w:szCs w:val="22"/>
        </w:rPr>
        <w:t>Dobra početna informiranost odgojitelja o razvojnim specifičnostima i individualnim potrebama djeteta</w:t>
      </w:r>
    </w:p>
    <w:p w14:paraId="0135A39D" w14:textId="77777777" w:rsidR="00E24C62" w:rsidRPr="00E24C62" w:rsidRDefault="00E24C62" w:rsidP="005761C8">
      <w:pPr>
        <w:numPr>
          <w:ilvl w:val="0"/>
          <w:numId w:val="11"/>
        </w:numPr>
        <w:jc w:val="left"/>
        <w:rPr>
          <w:rFonts w:ascii="Calibri" w:hAnsi="Calibri" w:cs="Calibri"/>
          <w:szCs w:val="22"/>
        </w:rPr>
      </w:pPr>
      <w:r w:rsidRPr="00E24C62">
        <w:rPr>
          <w:rFonts w:ascii="Calibri" w:hAnsi="Calibri" w:cs="Calibri"/>
          <w:szCs w:val="22"/>
        </w:rPr>
        <w:t>Pravovremena, sveobuhvatna i svrsishodna pripremljenost za prihvat nove djece</w:t>
      </w:r>
    </w:p>
    <w:p w14:paraId="01D2788F" w14:textId="77777777" w:rsidR="00E24C62" w:rsidRPr="00E24C62" w:rsidRDefault="00E24C62" w:rsidP="005761C8">
      <w:pPr>
        <w:numPr>
          <w:ilvl w:val="0"/>
          <w:numId w:val="11"/>
        </w:numPr>
        <w:contextualSpacing/>
        <w:rPr>
          <w:rFonts w:ascii="Calibri" w:hAnsi="Calibri" w:cs="Calibri"/>
          <w:bCs/>
          <w:szCs w:val="22"/>
        </w:rPr>
      </w:pPr>
      <w:r w:rsidRPr="00E24C62">
        <w:rPr>
          <w:rFonts w:ascii="Calibri" w:hAnsi="Calibri" w:cs="Calibri"/>
          <w:szCs w:val="22"/>
        </w:rPr>
        <w:t>Senzibiliziranost za djetetove teškoće, prepoznavanje i adekvatno reagiranje na djetetove potrebe</w:t>
      </w:r>
    </w:p>
    <w:p w14:paraId="0267B41C" w14:textId="77777777" w:rsidR="00E24C62" w:rsidRPr="00E24C62" w:rsidRDefault="00E24C62" w:rsidP="005761C8">
      <w:pPr>
        <w:rPr>
          <w:rFonts w:ascii="Calibri" w:hAnsi="Calibri" w:cs="Calibri"/>
          <w:b/>
          <w:szCs w:val="22"/>
        </w:rPr>
      </w:pPr>
    </w:p>
    <w:p w14:paraId="5F7550F3" w14:textId="77777777" w:rsidR="00E24C62" w:rsidRPr="00E24C62" w:rsidRDefault="00E24C62" w:rsidP="005761C8">
      <w:pPr>
        <w:rPr>
          <w:rFonts w:ascii="Calibri" w:hAnsi="Calibri" w:cs="Calibri"/>
          <w:b/>
          <w:szCs w:val="22"/>
        </w:rPr>
      </w:pPr>
      <w:r w:rsidRPr="00E24C62">
        <w:rPr>
          <w:rFonts w:ascii="Calibri" w:hAnsi="Calibri" w:cs="Calibri"/>
          <w:b/>
          <w:szCs w:val="22"/>
        </w:rPr>
        <w:t>U odnosu na roditelje:</w:t>
      </w:r>
    </w:p>
    <w:p w14:paraId="32AF6360" w14:textId="77777777" w:rsidR="00E24C62" w:rsidRPr="00E24C62" w:rsidRDefault="00E24C62" w:rsidP="005761C8">
      <w:pPr>
        <w:numPr>
          <w:ilvl w:val="0"/>
          <w:numId w:val="21"/>
        </w:numPr>
        <w:contextualSpacing/>
        <w:rPr>
          <w:rFonts w:ascii="Calibri" w:hAnsi="Calibri" w:cs="Calibri"/>
          <w:bCs/>
          <w:szCs w:val="22"/>
        </w:rPr>
      </w:pPr>
      <w:r w:rsidRPr="00E24C62">
        <w:rPr>
          <w:rFonts w:ascii="Calibri" w:hAnsi="Calibri" w:cs="Calibri"/>
          <w:bCs/>
          <w:szCs w:val="22"/>
        </w:rPr>
        <w:t>Stvaranje pozitivnog stava sigurnosti i povjerenja u vrtić kroz dobru informiranost, primjerenu komunikaciju i otvorenost za boravak roditelja u skupini i njihovo sudjelovanje u odgojno-obrazovnom procesu</w:t>
      </w:r>
    </w:p>
    <w:p w14:paraId="0D84263B" w14:textId="77777777" w:rsidR="00E24C62" w:rsidRPr="00E24C62" w:rsidRDefault="00E24C62" w:rsidP="005761C8">
      <w:pPr>
        <w:numPr>
          <w:ilvl w:val="0"/>
          <w:numId w:val="21"/>
        </w:numPr>
        <w:contextualSpacing/>
        <w:rPr>
          <w:rFonts w:ascii="Calibri" w:hAnsi="Calibri" w:cs="Calibri"/>
          <w:bCs/>
          <w:szCs w:val="22"/>
        </w:rPr>
      </w:pPr>
      <w:r w:rsidRPr="00E24C62">
        <w:rPr>
          <w:rFonts w:ascii="Calibri" w:hAnsi="Calibri" w:cs="Calibri"/>
          <w:bCs/>
          <w:szCs w:val="22"/>
        </w:rPr>
        <w:lastRenderedPageBreak/>
        <w:t>Prikupljanje podataka o navikama, interakcijama i poticajima djeteta u različitim životnim situacijama</w:t>
      </w:r>
    </w:p>
    <w:p w14:paraId="21BB5C6F" w14:textId="77777777" w:rsidR="00E24C62" w:rsidRPr="00E24C62" w:rsidRDefault="00E24C62" w:rsidP="005761C8">
      <w:pPr>
        <w:numPr>
          <w:ilvl w:val="0"/>
          <w:numId w:val="21"/>
        </w:numPr>
        <w:contextualSpacing/>
        <w:rPr>
          <w:rFonts w:ascii="Calibri" w:hAnsi="Calibri" w:cs="Calibri"/>
          <w:bCs/>
          <w:szCs w:val="22"/>
        </w:rPr>
      </w:pPr>
      <w:r w:rsidRPr="00E24C62">
        <w:rPr>
          <w:rFonts w:ascii="Calibri" w:hAnsi="Calibri" w:cs="Calibri"/>
          <w:bCs/>
          <w:szCs w:val="22"/>
        </w:rPr>
        <w:t>Osvješćivanje važnosti dobre suradnje roditelja i odgojitelja za olakšanje perioda prilagodbe te usklađivanje odgojnih postupaka</w:t>
      </w:r>
    </w:p>
    <w:p w14:paraId="2BD5CE3D"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2080"/>
        <w:gridCol w:w="3647"/>
        <w:gridCol w:w="1653"/>
        <w:gridCol w:w="1682"/>
      </w:tblGrid>
      <w:tr w:rsidR="00E24C62" w:rsidRPr="00E24C62" w14:paraId="0F3CA951" w14:textId="77777777" w:rsidTr="001C4F67">
        <w:trPr>
          <w:trHeight w:val="705"/>
        </w:trPr>
        <w:tc>
          <w:tcPr>
            <w:tcW w:w="3160" w:type="pct"/>
            <w:gridSpan w:val="2"/>
            <w:tcBorders>
              <w:top w:val="single" w:sz="4" w:space="0" w:color="000000"/>
              <w:left w:val="single" w:sz="4" w:space="0" w:color="000000"/>
              <w:bottom w:val="single" w:sz="4" w:space="0" w:color="000000"/>
              <w:right w:val="single" w:sz="4" w:space="0" w:color="auto"/>
            </w:tcBorders>
          </w:tcPr>
          <w:p w14:paraId="4455D1AD"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STRATEGIJA DJELOVANJA</w:t>
            </w:r>
          </w:p>
        </w:tc>
        <w:tc>
          <w:tcPr>
            <w:tcW w:w="912" w:type="pct"/>
            <w:tcBorders>
              <w:top w:val="single" w:sz="4" w:space="0" w:color="000000"/>
              <w:left w:val="single" w:sz="4" w:space="0" w:color="auto"/>
              <w:bottom w:val="single" w:sz="4" w:space="0" w:color="000000"/>
              <w:right w:val="single" w:sz="4" w:space="0" w:color="auto"/>
            </w:tcBorders>
          </w:tcPr>
          <w:p w14:paraId="2B59B9AF" w14:textId="77777777" w:rsidR="00E24C62" w:rsidRPr="00E24C62" w:rsidRDefault="00E24C62" w:rsidP="005761C8">
            <w:pPr>
              <w:jc w:val="left"/>
              <w:rPr>
                <w:rFonts w:ascii="Calibri" w:hAnsi="Calibri" w:cs="Calibri"/>
                <w:b/>
                <w:szCs w:val="22"/>
              </w:rPr>
            </w:pPr>
            <w:r w:rsidRPr="00E24C62">
              <w:rPr>
                <w:rFonts w:ascii="Calibri" w:hAnsi="Calibri" w:cs="Calibri"/>
                <w:b/>
                <w:szCs w:val="22"/>
              </w:rPr>
              <w:t>VRIJEME</w:t>
            </w:r>
          </w:p>
        </w:tc>
        <w:tc>
          <w:tcPr>
            <w:tcW w:w="928" w:type="pct"/>
            <w:tcBorders>
              <w:top w:val="single" w:sz="4" w:space="0" w:color="000000"/>
              <w:left w:val="single" w:sz="4" w:space="0" w:color="auto"/>
              <w:bottom w:val="single" w:sz="4" w:space="0" w:color="000000"/>
              <w:right w:val="single" w:sz="4" w:space="0" w:color="000000"/>
            </w:tcBorders>
          </w:tcPr>
          <w:p w14:paraId="2C352E44"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NOSITELJ</w:t>
            </w:r>
          </w:p>
        </w:tc>
      </w:tr>
      <w:tr w:rsidR="00E24C62" w:rsidRPr="00E24C62" w14:paraId="66C0EB96" w14:textId="77777777" w:rsidTr="001C4F67">
        <w:tc>
          <w:tcPr>
            <w:tcW w:w="1148" w:type="pct"/>
            <w:tcBorders>
              <w:top w:val="single" w:sz="4" w:space="0" w:color="000000"/>
              <w:left w:val="single" w:sz="4" w:space="0" w:color="000000"/>
              <w:bottom w:val="single" w:sz="4" w:space="0" w:color="000000"/>
              <w:right w:val="single" w:sz="4" w:space="0" w:color="000000"/>
            </w:tcBorders>
          </w:tcPr>
          <w:p w14:paraId="25384E43" w14:textId="77777777" w:rsidR="00E24C62" w:rsidRPr="00E24C62" w:rsidRDefault="00E24C62" w:rsidP="005761C8">
            <w:pPr>
              <w:jc w:val="left"/>
              <w:rPr>
                <w:rFonts w:ascii="Calibri" w:hAnsi="Calibri" w:cs="Calibri"/>
                <w:b/>
                <w:szCs w:val="22"/>
              </w:rPr>
            </w:pPr>
            <w:r w:rsidRPr="00E24C62">
              <w:rPr>
                <w:rFonts w:ascii="Calibri" w:hAnsi="Calibri" w:cs="Calibri"/>
                <w:b/>
                <w:szCs w:val="22"/>
              </w:rPr>
              <w:t>KORACI</w:t>
            </w:r>
          </w:p>
        </w:tc>
        <w:tc>
          <w:tcPr>
            <w:tcW w:w="2012" w:type="pct"/>
            <w:tcBorders>
              <w:top w:val="single" w:sz="4" w:space="0" w:color="000000"/>
              <w:left w:val="single" w:sz="4" w:space="0" w:color="000000"/>
              <w:bottom w:val="single" w:sz="4" w:space="0" w:color="000000"/>
              <w:right w:val="single" w:sz="4" w:space="0" w:color="000000"/>
            </w:tcBorders>
          </w:tcPr>
          <w:p w14:paraId="7C1F1EE7" w14:textId="77777777" w:rsidR="00E24C62" w:rsidRPr="00E24C62" w:rsidRDefault="00E24C62" w:rsidP="005761C8">
            <w:pPr>
              <w:numPr>
                <w:ilvl w:val="0"/>
                <w:numId w:val="23"/>
              </w:numPr>
              <w:jc w:val="left"/>
              <w:rPr>
                <w:rFonts w:ascii="Calibri" w:hAnsi="Calibri" w:cs="Calibri"/>
                <w:i/>
                <w:iCs/>
                <w:szCs w:val="22"/>
              </w:rPr>
            </w:pPr>
            <w:r w:rsidRPr="00E24C62">
              <w:rPr>
                <w:rFonts w:ascii="Calibri" w:hAnsi="Calibri" w:cs="Calibri"/>
                <w:szCs w:val="22"/>
              </w:rPr>
              <w:t xml:space="preserve">Inicijalni upitnik, informativni materijali za roditelje, radni dogovori ravnatelja, odgojitelja i pedagoga o načinu i tijeku </w:t>
            </w:r>
            <w:r w:rsidRPr="00E24C62">
              <w:rPr>
                <w:rFonts w:ascii="Calibri" w:hAnsi="Calibri" w:cs="Calibri"/>
                <w:iCs/>
                <w:szCs w:val="22"/>
              </w:rPr>
              <w:t>prilagodbe</w:t>
            </w:r>
            <w:r w:rsidRPr="00E24C62">
              <w:rPr>
                <w:rFonts w:ascii="Calibri" w:hAnsi="Calibri" w:cs="Calibri"/>
                <w:i/>
                <w:iCs/>
                <w:szCs w:val="22"/>
              </w:rPr>
              <w:t xml:space="preserve"> </w:t>
            </w:r>
          </w:p>
          <w:p w14:paraId="50F17775" w14:textId="77777777" w:rsidR="00E24C62" w:rsidRPr="00E24C62" w:rsidRDefault="00E24C62" w:rsidP="005761C8">
            <w:pPr>
              <w:numPr>
                <w:ilvl w:val="0"/>
                <w:numId w:val="23"/>
              </w:numPr>
              <w:jc w:val="left"/>
              <w:rPr>
                <w:rFonts w:ascii="Calibri" w:hAnsi="Calibri" w:cs="Calibri"/>
                <w:szCs w:val="22"/>
              </w:rPr>
            </w:pPr>
            <w:r w:rsidRPr="00E24C62">
              <w:rPr>
                <w:rFonts w:ascii="Calibri" w:hAnsi="Calibri" w:cs="Calibri"/>
                <w:szCs w:val="22"/>
              </w:rPr>
              <w:t>Priprema prostora i materijala, roditeljski sastanak za roditelje novoupisane djece</w:t>
            </w:r>
          </w:p>
          <w:p w14:paraId="5A80A0F0" w14:textId="77777777" w:rsidR="00E24C62" w:rsidRPr="00E24C62" w:rsidRDefault="00E24C62" w:rsidP="005761C8">
            <w:pPr>
              <w:numPr>
                <w:ilvl w:val="0"/>
                <w:numId w:val="23"/>
              </w:numPr>
              <w:jc w:val="left"/>
              <w:rPr>
                <w:rFonts w:ascii="Calibri" w:hAnsi="Calibri" w:cs="Calibri"/>
                <w:szCs w:val="22"/>
              </w:rPr>
            </w:pPr>
            <w:r w:rsidRPr="00E24C62">
              <w:rPr>
                <w:rFonts w:ascii="Calibri" w:hAnsi="Calibri" w:cs="Calibri"/>
                <w:szCs w:val="22"/>
              </w:rPr>
              <w:t>Svakodnevna zapažanja odgojitelja i stručnih suradnika</w:t>
            </w:r>
          </w:p>
        </w:tc>
        <w:tc>
          <w:tcPr>
            <w:tcW w:w="912" w:type="pct"/>
            <w:tcBorders>
              <w:top w:val="single" w:sz="4" w:space="0" w:color="000000"/>
              <w:left w:val="single" w:sz="4" w:space="0" w:color="000000"/>
              <w:bottom w:val="single" w:sz="4" w:space="0" w:color="000000"/>
              <w:right w:val="single" w:sz="4" w:space="0" w:color="000000"/>
            </w:tcBorders>
          </w:tcPr>
          <w:p w14:paraId="13AB0470" w14:textId="77777777" w:rsidR="00E24C62" w:rsidRPr="00E24C62" w:rsidRDefault="00E24C62" w:rsidP="005761C8">
            <w:pPr>
              <w:jc w:val="left"/>
              <w:rPr>
                <w:rFonts w:ascii="Calibri" w:hAnsi="Calibri" w:cs="Calibri"/>
                <w:szCs w:val="22"/>
              </w:rPr>
            </w:pPr>
            <w:r w:rsidRPr="00E24C62">
              <w:rPr>
                <w:rFonts w:ascii="Calibri" w:hAnsi="Calibri" w:cs="Calibri"/>
                <w:szCs w:val="22"/>
              </w:rPr>
              <w:t>lipanj-rujan</w:t>
            </w:r>
          </w:p>
          <w:p w14:paraId="22D5E9B9" w14:textId="77777777" w:rsidR="00E24C62" w:rsidRPr="00E24C62" w:rsidRDefault="00E24C62" w:rsidP="005761C8">
            <w:pPr>
              <w:jc w:val="left"/>
              <w:rPr>
                <w:rFonts w:ascii="Calibri" w:hAnsi="Calibri" w:cs="Calibri"/>
                <w:szCs w:val="22"/>
              </w:rPr>
            </w:pPr>
          </w:p>
          <w:p w14:paraId="0374180E" w14:textId="77777777" w:rsidR="00E24C62" w:rsidRPr="00E24C62" w:rsidRDefault="00E24C62" w:rsidP="005761C8">
            <w:pPr>
              <w:jc w:val="left"/>
              <w:rPr>
                <w:rFonts w:ascii="Calibri" w:hAnsi="Calibri" w:cs="Calibri"/>
                <w:szCs w:val="22"/>
              </w:rPr>
            </w:pPr>
          </w:p>
          <w:p w14:paraId="17CB8D42" w14:textId="77777777" w:rsidR="00E24C62" w:rsidRPr="00E24C62" w:rsidRDefault="00E24C62" w:rsidP="005761C8">
            <w:pPr>
              <w:jc w:val="left"/>
              <w:rPr>
                <w:rFonts w:ascii="Calibri" w:hAnsi="Calibri" w:cs="Calibri"/>
                <w:szCs w:val="22"/>
              </w:rPr>
            </w:pPr>
          </w:p>
          <w:p w14:paraId="76F6CAFB" w14:textId="77777777" w:rsidR="00E24C62" w:rsidRPr="00E24C62" w:rsidRDefault="00E24C62" w:rsidP="005761C8">
            <w:pPr>
              <w:jc w:val="left"/>
              <w:rPr>
                <w:rFonts w:ascii="Calibri" w:hAnsi="Calibri" w:cs="Calibri"/>
                <w:szCs w:val="22"/>
              </w:rPr>
            </w:pPr>
          </w:p>
          <w:p w14:paraId="74D5ED40" w14:textId="77777777" w:rsidR="00E24C62" w:rsidRPr="00E24C62" w:rsidRDefault="00E24C62" w:rsidP="005761C8">
            <w:pPr>
              <w:jc w:val="left"/>
              <w:rPr>
                <w:rFonts w:ascii="Calibri" w:hAnsi="Calibri" w:cs="Calibri"/>
                <w:szCs w:val="22"/>
              </w:rPr>
            </w:pPr>
            <w:r w:rsidRPr="00E24C62">
              <w:rPr>
                <w:rFonts w:ascii="Calibri" w:hAnsi="Calibri" w:cs="Calibri"/>
                <w:szCs w:val="22"/>
              </w:rPr>
              <w:t>rujan</w:t>
            </w:r>
          </w:p>
          <w:p w14:paraId="4DFBAA02" w14:textId="77777777" w:rsidR="00E24C62" w:rsidRPr="00E24C62" w:rsidRDefault="00E24C62" w:rsidP="005761C8">
            <w:pPr>
              <w:jc w:val="left"/>
              <w:rPr>
                <w:rFonts w:ascii="Calibri" w:hAnsi="Calibri" w:cs="Calibri"/>
                <w:szCs w:val="22"/>
              </w:rPr>
            </w:pPr>
          </w:p>
          <w:p w14:paraId="4AB5EF02" w14:textId="77777777" w:rsidR="00E24C62" w:rsidRPr="00E24C62" w:rsidRDefault="00E24C62" w:rsidP="005761C8">
            <w:pPr>
              <w:jc w:val="left"/>
              <w:rPr>
                <w:rFonts w:ascii="Calibri" w:hAnsi="Calibri" w:cs="Calibri"/>
                <w:szCs w:val="22"/>
              </w:rPr>
            </w:pPr>
          </w:p>
          <w:p w14:paraId="409F093A" w14:textId="77777777" w:rsidR="00E24C62" w:rsidRPr="00E24C62" w:rsidRDefault="00E24C62" w:rsidP="005761C8">
            <w:pPr>
              <w:jc w:val="left"/>
              <w:rPr>
                <w:rFonts w:ascii="Calibri" w:hAnsi="Calibri" w:cs="Calibri"/>
                <w:szCs w:val="22"/>
              </w:rPr>
            </w:pPr>
          </w:p>
          <w:p w14:paraId="3031C652"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c>
          <w:tcPr>
            <w:tcW w:w="928" w:type="pct"/>
            <w:tcBorders>
              <w:top w:val="single" w:sz="4" w:space="0" w:color="000000"/>
              <w:left w:val="single" w:sz="4" w:space="0" w:color="000000"/>
              <w:bottom w:val="single" w:sz="4" w:space="0" w:color="000000"/>
              <w:right w:val="single" w:sz="4" w:space="0" w:color="000000"/>
            </w:tcBorders>
          </w:tcPr>
          <w:p w14:paraId="0091FFE0"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7C11DDCF"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54773932"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7CDA2739"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p w14:paraId="581FC3C5" w14:textId="77777777" w:rsidR="00E24C62" w:rsidRPr="00E24C62" w:rsidRDefault="00E24C62" w:rsidP="005761C8">
            <w:pPr>
              <w:jc w:val="left"/>
              <w:rPr>
                <w:rFonts w:ascii="Calibri" w:hAnsi="Calibri" w:cs="Calibri"/>
                <w:szCs w:val="22"/>
              </w:rPr>
            </w:pPr>
            <w:r w:rsidRPr="00E24C62">
              <w:rPr>
                <w:rFonts w:ascii="Calibri" w:hAnsi="Calibri" w:cs="Calibri"/>
                <w:szCs w:val="22"/>
              </w:rPr>
              <w:t>roditelji</w:t>
            </w:r>
          </w:p>
          <w:p w14:paraId="55A64564" w14:textId="77777777" w:rsidR="00E24C62" w:rsidRPr="00E24C62" w:rsidRDefault="00E24C62" w:rsidP="005761C8">
            <w:pPr>
              <w:jc w:val="left"/>
              <w:rPr>
                <w:rFonts w:ascii="Calibri" w:hAnsi="Calibri" w:cs="Calibri"/>
                <w:szCs w:val="22"/>
              </w:rPr>
            </w:pPr>
          </w:p>
        </w:tc>
      </w:tr>
      <w:tr w:rsidR="00E24C62" w:rsidRPr="00E24C62" w14:paraId="00C4648B" w14:textId="77777777" w:rsidTr="001C4F67">
        <w:tc>
          <w:tcPr>
            <w:tcW w:w="1148" w:type="pct"/>
            <w:tcBorders>
              <w:top w:val="single" w:sz="4" w:space="0" w:color="000000"/>
              <w:left w:val="single" w:sz="4" w:space="0" w:color="000000"/>
              <w:bottom w:val="single" w:sz="4" w:space="0" w:color="000000"/>
              <w:right w:val="single" w:sz="4" w:space="0" w:color="000000"/>
            </w:tcBorders>
          </w:tcPr>
          <w:p w14:paraId="121AC6AA"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NAČIN PRAĆENJA I EVALUIRANJA</w:t>
            </w:r>
          </w:p>
        </w:tc>
        <w:tc>
          <w:tcPr>
            <w:tcW w:w="2012" w:type="pct"/>
            <w:tcBorders>
              <w:top w:val="single" w:sz="4" w:space="0" w:color="000000"/>
              <w:left w:val="single" w:sz="4" w:space="0" w:color="000000"/>
              <w:bottom w:val="single" w:sz="4" w:space="0" w:color="000000"/>
              <w:right w:val="single" w:sz="4" w:space="0" w:color="000000"/>
            </w:tcBorders>
          </w:tcPr>
          <w:p w14:paraId="28443430" w14:textId="77777777" w:rsidR="00E24C62" w:rsidRPr="00E24C62" w:rsidRDefault="00E24C62" w:rsidP="005761C8">
            <w:pPr>
              <w:numPr>
                <w:ilvl w:val="0"/>
                <w:numId w:val="22"/>
              </w:numPr>
              <w:contextualSpacing/>
              <w:jc w:val="left"/>
              <w:rPr>
                <w:rFonts w:ascii="Calibri" w:hAnsi="Calibri" w:cs="Calibri"/>
                <w:szCs w:val="22"/>
              </w:rPr>
            </w:pPr>
            <w:r w:rsidRPr="00E24C62">
              <w:rPr>
                <w:rFonts w:ascii="Calibri" w:hAnsi="Calibri" w:cs="Calibri"/>
                <w:szCs w:val="22"/>
              </w:rPr>
              <w:t>Upitnici za roditelje i odgojitelje, bilješke i pedagoška dokumentacija, ankete, foto i video zapisi</w:t>
            </w:r>
          </w:p>
        </w:tc>
        <w:tc>
          <w:tcPr>
            <w:tcW w:w="912" w:type="pct"/>
            <w:tcBorders>
              <w:top w:val="single" w:sz="4" w:space="0" w:color="000000"/>
              <w:left w:val="single" w:sz="4" w:space="0" w:color="000000"/>
              <w:bottom w:val="single" w:sz="4" w:space="0" w:color="000000"/>
              <w:right w:val="single" w:sz="4" w:space="0" w:color="000000"/>
            </w:tcBorders>
          </w:tcPr>
          <w:p w14:paraId="5B92D367"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c>
          <w:tcPr>
            <w:tcW w:w="928" w:type="pct"/>
            <w:tcBorders>
              <w:top w:val="single" w:sz="4" w:space="0" w:color="000000"/>
              <w:left w:val="single" w:sz="4" w:space="0" w:color="000000"/>
              <w:bottom w:val="single" w:sz="4" w:space="0" w:color="000000"/>
              <w:right w:val="single" w:sz="4" w:space="0" w:color="000000"/>
            </w:tcBorders>
          </w:tcPr>
          <w:p w14:paraId="2AC4F893" w14:textId="77777777" w:rsidR="00E24C62" w:rsidRPr="00E24C62" w:rsidRDefault="00E24C62" w:rsidP="005761C8">
            <w:pPr>
              <w:jc w:val="left"/>
              <w:rPr>
                <w:rFonts w:ascii="Calibri" w:hAnsi="Calibri" w:cs="Calibri"/>
                <w:szCs w:val="22"/>
              </w:rPr>
            </w:pPr>
            <w:r w:rsidRPr="00E24C62">
              <w:rPr>
                <w:rFonts w:ascii="Calibri" w:hAnsi="Calibri" w:cs="Calibri"/>
                <w:szCs w:val="22"/>
              </w:rPr>
              <w:t xml:space="preserve">odgojitelji, </w:t>
            </w:r>
          </w:p>
          <w:p w14:paraId="6180F74B"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2B9BD48F"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p w14:paraId="14364366"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tc>
      </w:tr>
      <w:tr w:rsidR="00E24C62" w:rsidRPr="00E24C62" w14:paraId="15906DA4" w14:textId="77777777" w:rsidTr="001C4F67">
        <w:tc>
          <w:tcPr>
            <w:tcW w:w="1148" w:type="pct"/>
            <w:tcBorders>
              <w:top w:val="single" w:sz="4" w:space="0" w:color="000000"/>
              <w:left w:val="single" w:sz="4" w:space="0" w:color="000000"/>
              <w:bottom w:val="single" w:sz="4" w:space="0" w:color="000000"/>
              <w:right w:val="single" w:sz="4" w:space="0" w:color="000000"/>
            </w:tcBorders>
          </w:tcPr>
          <w:p w14:paraId="0951DCBA" w14:textId="77777777" w:rsidR="00E24C62" w:rsidRPr="00E24C62" w:rsidRDefault="00E24C62" w:rsidP="005761C8">
            <w:pPr>
              <w:jc w:val="left"/>
              <w:rPr>
                <w:rFonts w:ascii="Calibri" w:hAnsi="Calibri" w:cs="Calibri"/>
                <w:b/>
                <w:szCs w:val="22"/>
              </w:rPr>
            </w:pPr>
            <w:r w:rsidRPr="00E24C62">
              <w:rPr>
                <w:rFonts w:ascii="Calibri" w:hAnsi="Calibri" w:cs="Calibri"/>
                <w:b/>
                <w:szCs w:val="22"/>
              </w:rPr>
              <w:t>INDIKATORI POSTIGNUĆA</w:t>
            </w:r>
          </w:p>
        </w:tc>
        <w:tc>
          <w:tcPr>
            <w:tcW w:w="3852" w:type="pct"/>
            <w:gridSpan w:val="3"/>
            <w:tcBorders>
              <w:top w:val="single" w:sz="4" w:space="0" w:color="000000"/>
              <w:left w:val="single" w:sz="4" w:space="0" w:color="000000"/>
              <w:bottom w:val="single" w:sz="4" w:space="0" w:color="000000"/>
              <w:right w:val="single" w:sz="4" w:space="0" w:color="000000"/>
            </w:tcBorders>
          </w:tcPr>
          <w:p w14:paraId="248D6FD7" w14:textId="77777777" w:rsidR="00E24C62" w:rsidRPr="00E24C62" w:rsidRDefault="00E24C62" w:rsidP="005761C8">
            <w:pPr>
              <w:numPr>
                <w:ilvl w:val="0"/>
                <w:numId w:val="22"/>
              </w:numPr>
              <w:contextualSpacing/>
              <w:jc w:val="left"/>
              <w:rPr>
                <w:rFonts w:ascii="Calibri" w:hAnsi="Calibri" w:cs="Calibri"/>
                <w:szCs w:val="22"/>
              </w:rPr>
            </w:pPr>
            <w:r w:rsidRPr="00E24C62">
              <w:rPr>
                <w:rFonts w:ascii="Calibri" w:hAnsi="Calibri" w:cs="Calibri"/>
                <w:szCs w:val="22"/>
              </w:rPr>
              <w:t>Smanjenje teškoća u prilagodbi, separacijskih teškoća</w:t>
            </w:r>
          </w:p>
          <w:p w14:paraId="610846C9" w14:textId="77777777" w:rsidR="00E24C62" w:rsidRPr="00E24C62" w:rsidRDefault="00E24C62" w:rsidP="005761C8">
            <w:pPr>
              <w:numPr>
                <w:ilvl w:val="0"/>
                <w:numId w:val="22"/>
              </w:numPr>
              <w:contextualSpacing/>
              <w:jc w:val="left"/>
              <w:rPr>
                <w:rFonts w:ascii="Calibri" w:hAnsi="Calibri" w:cs="Calibri"/>
                <w:szCs w:val="22"/>
              </w:rPr>
            </w:pPr>
            <w:r w:rsidRPr="00E24C62">
              <w:rPr>
                <w:rFonts w:ascii="Calibri" w:hAnsi="Calibri" w:cs="Calibri"/>
                <w:szCs w:val="22"/>
              </w:rPr>
              <w:t>Stavovi djece, roditelja i odgojitelja</w:t>
            </w:r>
          </w:p>
        </w:tc>
      </w:tr>
    </w:tbl>
    <w:p w14:paraId="60CAFBDA" w14:textId="77777777" w:rsidR="00E24C62" w:rsidRPr="00E24C62" w:rsidRDefault="00E24C62" w:rsidP="005761C8">
      <w:pPr>
        <w:rPr>
          <w:rFonts w:ascii="Calibri" w:hAnsi="Calibri" w:cs="Calibri"/>
          <w:szCs w:val="22"/>
        </w:rPr>
      </w:pPr>
    </w:p>
    <w:p w14:paraId="662CBAC7" w14:textId="3120C30E" w:rsidR="00E24C62" w:rsidRPr="00E24C62" w:rsidRDefault="00E24C62" w:rsidP="005761C8">
      <w:pPr>
        <w:pStyle w:val="Naslov2"/>
        <w:numPr>
          <w:ilvl w:val="1"/>
          <w:numId w:val="127"/>
        </w:numPr>
      </w:pPr>
      <w:bookmarkStart w:id="27" w:name="_Toc208475571"/>
      <w:bookmarkStart w:id="28" w:name="_Toc208477608"/>
      <w:r w:rsidRPr="00E24C62">
        <w:t>SKRB ZA DJECU S TEŠKOĆAMA U RAZVOJU</w:t>
      </w:r>
      <w:bookmarkEnd w:id="27"/>
      <w:bookmarkEnd w:id="28"/>
    </w:p>
    <w:p w14:paraId="5D06434D" w14:textId="77777777" w:rsidR="00E24C62" w:rsidRPr="00E24C62" w:rsidRDefault="00E24C62" w:rsidP="005761C8">
      <w:pPr>
        <w:rPr>
          <w:rFonts w:ascii="Calibri" w:hAnsi="Calibri" w:cs="Calibri"/>
          <w:szCs w:val="22"/>
        </w:rPr>
      </w:pPr>
    </w:p>
    <w:p w14:paraId="5450C719" w14:textId="77777777" w:rsidR="00E24C62" w:rsidRPr="00E24C62" w:rsidRDefault="00E24C62" w:rsidP="005761C8">
      <w:pPr>
        <w:rPr>
          <w:rFonts w:ascii="Calibri" w:hAnsi="Calibri" w:cs="Calibri"/>
          <w:szCs w:val="22"/>
        </w:rPr>
      </w:pPr>
      <w:r w:rsidRPr="00E24C62">
        <w:rPr>
          <w:rFonts w:ascii="Calibri" w:hAnsi="Calibri" w:cs="Calibri"/>
          <w:szCs w:val="22"/>
        </w:rPr>
        <w:t>Cilj je uključivanje djece s teškoćama u razvoju u postojeće programe, identifikacija i opservacija novoupisane djece s teškoćama. Inkluzija djece s teškoćama u razvoju temelji se na izradi i provedbi Individualiziranog plana i programa za djecu s teškoćama u razvoju te pozitivnom stavu i pristupu odgojitelja, svih radnika, djece i okoline kao i zapošljavanju pomoćnika za djecu s teškoćama u razvoju ukoliko postoji potreba.</w:t>
      </w:r>
    </w:p>
    <w:p w14:paraId="39F2FA07" w14:textId="77777777" w:rsidR="00E24C62" w:rsidRPr="00E24C62" w:rsidRDefault="00E24C62" w:rsidP="005761C8">
      <w:pPr>
        <w:rPr>
          <w:rFonts w:ascii="Calibri" w:hAnsi="Calibri" w:cs="Calibri"/>
          <w:szCs w:val="22"/>
        </w:rPr>
      </w:pPr>
    </w:p>
    <w:p w14:paraId="396EA041" w14:textId="77777777" w:rsidR="00E24C62" w:rsidRPr="00E24C62" w:rsidRDefault="00E24C62" w:rsidP="005761C8">
      <w:pPr>
        <w:rPr>
          <w:rFonts w:ascii="Calibri" w:hAnsi="Calibri" w:cs="Calibri"/>
          <w:b/>
          <w:szCs w:val="22"/>
        </w:rPr>
      </w:pPr>
      <w:r w:rsidRPr="00E24C62">
        <w:rPr>
          <w:rFonts w:ascii="Calibri" w:hAnsi="Calibri" w:cs="Calibri"/>
          <w:b/>
          <w:szCs w:val="22"/>
        </w:rPr>
        <w:t xml:space="preserve">ZADAĆE, SADRŽAJI, AKTIVNOSTI </w:t>
      </w:r>
    </w:p>
    <w:p w14:paraId="6406C2EA" w14:textId="77777777" w:rsidR="00E24C62" w:rsidRPr="00E24C62" w:rsidRDefault="00E24C62" w:rsidP="005761C8">
      <w:pPr>
        <w:rPr>
          <w:rFonts w:ascii="Calibri" w:hAnsi="Calibri" w:cs="Calibri"/>
          <w:b/>
          <w:szCs w:val="22"/>
        </w:rPr>
      </w:pPr>
      <w:r w:rsidRPr="00E24C62">
        <w:rPr>
          <w:rFonts w:ascii="Calibri" w:hAnsi="Calibri" w:cs="Calibri"/>
          <w:b/>
          <w:szCs w:val="22"/>
        </w:rPr>
        <w:lastRenderedPageBreak/>
        <w:t>U odnosu na dijete:</w:t>
      </w:r>
    </w:p>
    <w:p w14:paraId="72707B06" w14:textId="77777777" w:rsidR="00E24C62" w:rsidRPr="00E24C62" w:rsidRDefault="00E24C62" w:rsidP="005761C8">
      <w:pPr>
        <w:numPr>
          <w:ilvl w:val="0"/>
          <w:numId w:val="24"/>
        </w:numPr>
        <w:tabs>
          <w:tab w:val="clear" w:pos="360"/>
        </w:tabs>
        <w:rPr>
          <w:rFonts w:ascii="Calibri" w:hAnsi="Calibri" w:cs="Calibri"/>
          <w:szCs w:val="22"/>
        </w:rPr>
      </w:pPr>
      <w:r w:rsidRPr="00E24C62">
        <w:rPr>
          <w:rFonts w:ascii="Calibri" w:hAnsi="Calibri" w:cs="Calibri"/>
          <w:szCs w:val="22"/>
        </w:rPr>
        <w:t>Provođenje individualiziranog programa za dijete s teškoćama u razvoju</w:t>
      </w:r>
    </w:p>
    <w:p w14:paraId="602C8439" w14:textId="77777777" w:rsidR="00E24C62" w:rsidRPr="00E24C62" w:rsidRDefault="00E24C62" w:rsidP="005761C8">
      <w:pPr>
        <w:numPr>
          <w:ilvl w:val="0"/>
          <w:numId w:val="24"/>
        </w:numPr>
        <w:tabs>
          <w:tab w:val="clear" w:pos="360"/>
        </w:tabs>
        <w:rPr>
          <w:rFonts w:ascii="Calibri" w:hAnsi="Calibri" w:cs="Calibri"/>
          <w:szCs w:val="22"/>
        </w:rPr>
      </w:pPr>
      <w:r w:rsidRPr="00E24C62">
        <w:rPr>
          <w:rFonts w:ascii="Calibri" w:hAnsi="Calibri" w:cs="Calibri"/>
          <w:szCs w:val="22"/>
        </w:rPr>
        <w:t xml:space="preserve">Poticanje fleksibilnosti, etičnosti, solidarnosti i tolerancije djeteta/djece u interakciji i komunikaciji </w:t>
      </w:r>
    </w:p>
    <w:p w14:paraId="26D9600A" w14:textId="77777777" w:rsidR="00E24C62" w:rsidRPr="00E24C62" w:rsidRDefault="00E24C62" w:rsidP="005761C8">
      <w:pPr>
        <w:numPr>
          <w:ilvl w:val="0"/>
          <w:numId w:val="24"/>
        </w:numPr>
        <w:tabs>
          <w:tab w:val="clear" w:pos="360"/>
        </w:tabs>
        <w:rPr>
          <w:rFonts w:ascii="Calibri" w:hAnsi="Calibri" w:cs="Calibri"/>
          <w:szCs w:val="22"/>
        </w:rPr>
      </w:pPr>
      <w:r w:rsidRPr="00E24C62">
        <w:rPr>
          <w:rFonts w:ascii="Calibri" w:hAnsi="Calibri" w:cs="Calibri"/>
          <w:szCs w:val="22"/>
        </w:rPr>
        <w:t>Stvaranje atmosfere vrtića kao mjesta cjelovitog razvoja, odgoja i obrazovanja djeteta, sa suvremenim pristupom djetetu kao cjelovitom biću</w:t>
      </w:r>
    </w:p>
    <w:p w14:paraId="7C463798" w14:textId="77777777" w:rsidR="00E24C62" w:rsidRPr="00E24C62" w:rsidRDefault="00E24C62" w:rsidP="005761C8">
      <w:pPr>
        <w:numPr>
          <w:ilvl w:val="0"/>
          <w:numId w:val="24"/>
        </w:numPr>
        <w:tabs>
          <w:tab w:val="clear" w:pos="360"/>
        </w:tabs>
        <w:rPr>
          <w:rFonts w:ascii="Calibri" w:hAnsi="Calibri" w:cs="Calibri"/>
          <w:szCs w:val="22"/>
        </w:rPr>
      </w:pPr>
      <w:r w:rsidRPr="00E24C62">
        <w:rPr>
          <w:rFonts w:ascii="Calibri" w:hAnsi="Calibri" w:cs="Calibri"/>
          <w:szCs w:val="22"/>
        </w:rPr>
        <w:t>Prihvaćanje djeteta kao socijalnog subjekta sa specifičnim potrebama, pravima i kulturom</w:t>
      </w:r>
    </w:p>
    <w:p w14:paraId="2CCFCBDD" w14:textId="77777777" w:rsidR="00E24C62" w:rsidRPr="00E24C62" w:rsidRDefault="00E24C62" w:rsidP="005761C8">
      <w:pPr>
        <w:numPr>
          <w:ilvl w:val="0"/>
          <w:numId w:val="24"/>
        </w:numPr>
        <w:tabs>
          <w:tab w:val="clear" w:pos="360"/>
        </w:tabs>
        <w:rPr>
          <w:rFonts w:ascii="Calibri" w:hAnsi="Calibri" w:cs="Calibri"/>
          <w:szCs w:val="22"/>
        </w:rPr>
      </w:pPr>
      <w:r w:rsidRPr="00E24C62">
        <w:rPr>
          <w:rFonts w:ascii="Calibri" w:hAnsi="Calibri" w:cs="Calibri"/>
          <w:szCs w:val="22"/>
        </w:rPr>
        <w:t>Poticanje djeteta na različite oblike kreativnog izražavanja i stvaranja uvažavanjem specifičnih stvaralačkih i izražajnih mogućnosti i osobnih djetetovih potencijala</w:t>
      </w:r>
    </w:p>
    <w:p w14:paraId="3ACCAAB0" w14:textId="77777777" w:rsidR="00E24C62" w:rsidRPr="00E24C62" w:rsidRDefault="00E24C62" w:rsidP="005761C8">
      <w:pPr>
        <w:numPr>
          <w:ilvl w:val="0"/>
          <w:numId w:val="24"/>
        </w:numPr>
        <w:contextualSpacing/>
        <w:rPr>
          <w:rFonts w:ascii="Calibri" w:hAnsi="Calibri" w:cs="Calibri"/>
          <w:szCs w:val="22"/>
        </w:rPr>
      </w:pPr>
      <w:r w:rsidRPr="00E24C62">
        <w:rPr>
          <w:rFonts w:ascii="Calibri" w:hAnsi="Calibri" w:cs="Calibri"/>
          <w:szCs w:val="22"/>
        </w:rPr>
        <w:t>Uključivanje djeteta u život šire socijalne zajednice kao aktivnog građanina zajednice</w:t>
      </w:r>
    </w:p>
    <w:p w14:paraId="58BCEDC4" w14:textId="77777777" w:rsidR="00E24C62" w:rsidRPr="00E24C62" w:rsidRDefault="00E24C62" w:rsidP="005761C8">
      <w:pPr>
        <w:rPr>
          <w:rFonts w:ascii="Calibri" w:hAnsi="Calibri" w:cs="Calibri"/>
          <w:szCs w:val="22"/>
        </w:rPr>
      </w:pPr>
    </w:p>
    <w:p w14:paraId="62FA4B26" w14:textId="77777777" w:rsidR="00E24C62" w:rsidRPr="00E24C62" w:rsidRDefault="00E24C62" w:rsidP="005761C8">
      <w:pPr>
        <w:rPr>
          <w:rFonts w:ascii="Calibri" w:hAnsi="Calibri" w:cs="Calibri"/>
          <w:b/>
          <w:szCs w:val="22"/>
        </w:rPr>
      </w:pPr>
      <w:r w:rsidRPr="00E24C62">
        <w:rPr>
          <w:rFonts w:ascii="Calibri" w:hAnsi="Calibri" w:cs="Calibri"/>
          <w:b/>
          <w:szCs w:val="22"/>
        </w:rPr>
        <w:t>U odnosu na odgojitelje i druge radnike:</w:t>
      </w:r>
    </w:p>
    <w:p w14:paraId="3721CD91" w14:textId="77777777" w:rsidR="00E24C62" w:rsidRPr="00E24C62" w:rsidRDefault="00E24C62" w:rsidP="005761C8">
      <w:pPr>
        <w:numPr>
          <w:ilvl w:val="0"/>
          <w:numId w:val="25"/>
        </w:numPr>
        <w:rPr>
          <w:rFonts w:ascii="Calibri" w:hAnsi="Calibri" w:cs="Calibri"/>
          <w:szCs w:val="22"/>
        </w:rPr>
      </w:pPr>
      <w:r w:rsidRPr="00E24C62">
        <w:rPr>
          <w:rFonts w:ascii="Calibri" w:hAnsi="Calibri" w:cs="Calibri"/>
          <w:szCs w:val="22"/>
        </w:rPr>
        <w:t>Izrada i provedba individualiziranog program za dijete s teškoćama u razvoju</w:t>
      </w:r>
    </w:p>
    <w:p w14:paraId="26D80892" w14:textId="77777777" w:rsidR="00E24C62" w:rsidRPr="00E24C62" w:rsidRDefault="00E24C62" w:rsidP="005761C8">
      <w:pPr>
        <w:numPr>
          <w:ilvl w:val="0"/>
          <w:numId w:val="25"/>
        </w:numPr>
        <w:rPr>
          <w:rFonts w:ascii="Calibri" w:hAnsi="Calibri" w:cs="Calibri"/>
          <w:iCs/>
          <w:szCs w:val="22"/>
        </w:rPr>
      </w:pPr>
      <w:r w:rsidRPr="00E24C62">
        <w:rPr>
          <w:rFonts w:ascii="Calibri" w:hAnsi="Calibri" w:cs="Calibri"/>
          <w:szCs w:val="22"/>
        </w:rPr>
        <w:t>Edukacija odgojitelja za prepoznavanje posebnih potreba djeteta</w:t>
      </w:r>
    </w:p>
    <w:p w14:paraId="48CD9B29" w14:textId="77777777" w:rsidR="00E24C62" w:rsidRPr="00E24C62" w:rsidRDefault="00E24C62" w:rsidP="005761C8">
      <w:pPr>
        <w:numPr>
          <w:ilvl w:val="0"/>
          <w:numId w:val="25"/>
        </w:numPr>
        <w:rPr>
          <w:rFonts w:ascii="Calibri" w:hAnsi="Calibri" w:cs="Calibri"/>
          <w:szCs w:val="22"/>
        </w:rPr>
      </w:pPr>
      <w:r w:rsidRPr="00E24C62">
        <w:rPr>
          <w:rFonts w:ascii="Calibri" w:hAnsi="Calibri" w:cs="Calibri"/>
          <w:szCs w:val="22"/>
        </w:rPr>
        <w:t>Intenziviranje suradnje odgojitelja, roditelja i stručnih suradnika na primjeni adekvatnih odgojnih i terapijskih postupaka i provedbi individualiziranih programa</w:t>
      </w:r>
    </w:p>
    <w:p w14:paraId="12C650BC" w14:textId="77777777" w:rsidR="00E24C62" w:rsidRPr="00E24C62" w:rsidRDefault="00E24C62" w:rsidP="005761C8">
      <w:pPr>
        <w:numPr>
          <w:ilvl w:val="0"/>
          <w:numId w:val="25"/>
        </w:numPr>
        <w:contextualSpacing/>
        <w:rPr>
          <w:rFonts w:ascii="Calibri" w:hAnsi="Calibri" w:cs="Calibri"/>
          <w:szCs w:val="22"/>
        </w:rPr>
      </w:pPr>
      <w:r w:rsidRPr="00E24C62">
        <w:rPr>
          <w:rFonts w:ascii="Calibri" w:hAnsi="Calibri" w:cs="Calibri"/>
          <w:szCs w:val="22"/>
        </w:rPr>
        <w:t>Praćenje i dokumentiranje napredovanja djeteta</w:t>
      </w:r>
    </w:p>
    <w:p w14:paraId="5D13F1CB" w14:textId="77777777" w:rsidR="00E24C62" w:rsidRPr="00E24C62" w:rsidRDefault="00E24C62" w:rsidP="005761C8">
      <w:pPr>
        <w:ind w:left="360"/>
        <w:contextualSpacing/>
        <w:rPr>
          <w:rFonts w:ascii="Calibri" w:hAnsi="Calibri" w:cs="Calibri"/>
          <w:szCs w:val="22"/>
        </w:rPr>
      </w:pPr>
    </w:p>
    <w:p w14:paraId="612FED1C" w14:textId="77777777" w:rsidR="00E24C62" w:rsidRPr="00E24C62" w:rsidRDefault="00E24C62" w:rsidP="005761C8">
      <w:pPr>
        <w:rPr>
          <w:rFonts w:ascii="Calibri" w:hAnsi="Calibri" w:cs="Calibri"/>
          <w:b/>
          <w:szCs w:val="22"/>
        </w:rPr>
      </w:pPr>
      <w:r w:rsidRPr="00E24C62">
        <w:rPr>
          <w:rFonts w:ascii="Calibri" w:hAnsi="Calibri" w:cs="Calibri"/>
          <w:b/>
          <w:szCs w:val="22"/>
        </w:rPr>
        <w:t>U odnosu na roditelje:</w:t>
      </w:r>
    </w:p>
    <w:p w14:paraId="06A82863" w14:textId="77777777" w:rsidR="00E24C62" w:rsidRPr="00E24C62" w:rsidRDefault="00E24C62" w:rsidP="005761C8">
      <w:pPr>
        <w:numPr>
          <w:ilvl w:val="0"/>
          <w:numId w:val="26"/>
        </w:numPr>
        <w:contextualSpacing/>
        <w:rPr>
          <w:rFonts w:ascii="Calibri" w:hAnsi="Calibri" w:cs="Calibri"/>
          <w:szCs w:val="22"/>
        </w:rPr>
      </w:pPr>
      <w:r w:rsidRPr="00E24C62">
        <w:rPr>
          <w:rFonts w:ascii="Calibri" w:hAnsi="Calibri" w:cs="Calibri"/>
          <w:szCs w:val="22"/>
        </w:rPr>
        <w:t>Edukativno-savjetodavni rad s roditeljima</w:t>
      </w:r>
    </w:p>
    <w:p w14:paraId="7C220FF0" w14:textId="77777777" w:rsidR="00E24C62" w:rsidRPr="00E24C62" w:rsidRDefault="00E24C62" w:rsidP="005761C8">
      <w:pPr>
        <w:numPr>
          <w:ilvl w:val="0"/>
          <w:numId w:val="26"/>
        </w:numPr>
        <w:contextualSpacing/>
        <w:rPr>
          <w:rFonts w:ascii="Calibri" w:hAnsi="Calibri" w:cs="Calibri"/>
          <w:szCs w:val="22"/>
        </w:rPr>
      </w:pPr>
      <w:r w:rsidRPr="00E24C62">
        <w:rPr>
          <w:rFonts w:ascii="Calibri" w:hAnsi="Calibri" w:cs="Calibri"/>
          <w:szCs w:val="22"/>
        </w:rPr>
        <w:t>Upućivanje roditelja na vanjske institucije</w:t>
      </w:r>
    </w:p>
    <w:p w14:paraId="41CA704F" w14:textId="77777777" w:rsidR="00E24C62" w:rsidRPr="00E24C62" w:rsidRDefault="00E24C62" w:rsidP="005761C8">
      <w:pPr>
        <w:numPr>
          <w:ilvl w:val="0"/>
          <w:numId w:val="26"/>
        </w:numPr>
        <w:contextualSpacing/>
        <w:rPr>
          <w:rFonts w:ascii="Calibri" w:hAnsi="Calibri" w:cs="Calibri"/>
          <w:szCs w:val="22"/>
        </w:rPr>
      </w:pPr>
      <w:r w:rsidRPr="00E24C62">
        <w:rPr>
          <w:rFonts w:ascii="Calibri" w:hAnsi="Calibri" w:cs="Calibri"/>
          <w:szCs w:val="22"/>
        </w:rPr>
        <w:t>Zajednička suradnja odgojitelja, roditelja i stručnih suradnika za pomoć i napredovanje djeteta s teškoćama</w:t>
      </w:r>
    </w:p>
    <w:p w14:paraId="0E4365F0"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2089"/>
        <w:gridCol w:w="4013"/>
        <w:gridCol w:w="1537"/>
        <w:gridCol w:w="1423"/>
      </w:tblGrid>
      <w:tr w:rsidR="00E24C62" w:rsidRPr="00E24C62" w14:paraId="4BAA5130" w14:textId="77777777" w:rsidTr="001C4F67">
        <w:trPr>
          <w:trHeight w:val="746"/>
        </w:trPr>
        <w:tc>
          <w:tcPr>
            <w:tcW w:w="3367" w:type="pct"/>
            <w:gridSpan w:val="2"/>
            <w:tcBorders>
              <w:top w:val="single" w:sz="4" w:space="0" w:color="000000"/>
              <w:left w:val="single" w:sz="4" w:space="0" w:color="000000"/>
              <w:bottom w:val="single" w:sz="4" w:space="0" w:color="000000"/>
              <w:right w:val="single" w:sz="4" w:space="0" w:color="000000"/>
            </w:tcBorders>
            <w:vAlign w:val="center"/>
          </w:tcPr>
          <w:p w14:paraId="4AAA567E" w14:textId="77777777" w:rsidR="00E24C62" w:rsidRPr="00E24C62" w:rsidRDefault="00E24C62" w:rsidP="005761C8">
            <w:pPr>
              <w:rPr>
                <w:rFonts w:ascii="Calibri" w:hAnsi="Calibri" w:cs="Calibri"/>
                <w:b/>
                <w:szCs w:val="22"/>
              </w:rPr>
            </w:pPr>
          </w:p>
          <w:p w14:paraId="03C5035B" w14:textId="77777777" w:rsidR="00E24C62" w:rsidRPr="00E24C62" w:rsidRDefault="00E24C62" w:rsidP="005761C8">
            <w:pPr>
              <w:rPr>
                <w:rFonts w:ascii="Calibri" w:hAnsi="Calibri" w:cs="Calibri"/>
                <w:b/>
                <w:szCs w:val="22"/>
              </w:rPr>
            </w:pPr>
            <w:r w:rsidRPr="00E24C62">
              <w:rPr>
                <w:rFonts w:ascii="Calibri" w:hAnsi="Calibri" w:cs="Calibri"/>
                <w:b/>
                <w:szCs w:val="22"/>
              </w:rPr>
              <w:t>STRATEGIJA DJELOVANJA</w:t>
            </w:r>
          </w:p>
        </w:tc>
        <w:tc>
          <w:tcPr>
            <w:tcW w:w="848" w:type="pct"/>
            <w:tcBorders>
              <w:top w:val="single" w:sz="4" w:space="0" w:color="000000"/>
              <w:left w:val="single" w:sz="4" w:space="0" w:color="000000"/>
              <w:bottom w:val="single" w:sz="4" w:space="0" w:color="000000"/>
              <w:right w:val="single" w:sz="4" w:space="0" w:color="000000"/>
            </w:tcBorders>
            <w:vAlign w:val="center"/>
          </w:tcPr>
          <w:p w14:paraId="381E7CE5" w14:textId="77777777" w:rsidR="00E24C62" w:rsidRPr="00E24C62" w:rsidRDefault="00E24C62" w:rsidP="005761C8">
            <w:pPr>
              <w:rPr>
                <w:rFonts w:ascii="Calibri" w:hAnsi="Calibri" w:cs="Calibri"/>
                <w:b/>
                <w:szCs w:val="22"/>
              </w:rPr>
            </w:pPr>
          </w:p>
          <w:p w14:paraId="04AA37EF" w14:textId="77777777" w:rsidR="00E24C62" w:rsidRPr="00E24C62" w:rsidRDefault="00E24C62" w:rsidP="005761C8">
            <w:pPr>
              <w:rPr>
                <w:rFonts w:ascii="Calibri" w:hAnsi="Calibri" w:cs="Calibri"/>
                <w:b/>
                <w:szCs w:val="22"/>
              </w:rPr>
            </w:pPr>
            <w:r w:rsidRPr="00E24C62">
              <w:rPr>
                <w:rFonts w:ascii="Calibri" w:hAnsi="Calibri" w:cs="Calibri"/>
                <w:b/>
                <w:szCs w:val="22"/>
              </w:rPr>
              <w:t>VRIJEME</w:t>
            </w:r>
          </w:p>
        </w:tc>
        <w:tc>
          <w:tcPr>
            <w:tcW w:w="785" w:type="pct"/>
            <w:tcBorders>
              <w:top w:val="single" w:sz="4" w:space="0" w:color="000000"/>
              <w:left w:val="single" w:sz="4" w:space="0" w:color="000000"/>
              <w:bottom w:val="single" w:sz="4" w:space="0" w:color="000000"/>
              <w:right w:val="single" w:sz="4" w:space="0" w:color="000000"/>
            </w:tcBorders>
            <w:vAlign w:val="center"/>
          </w:tcPr>
          <w:p w14:paraId="11307E08" w14:textId="77777777" w:rsidR="00E24C62" w:rsidRPr="00E24C62" w:rsidRDefault="00E24C62" w:rsidP="005761C8">
            <w:pPr>
              <w:rPr>
                <w:rFonts w:ascii="Calibri" w:hAnsi="Calibri" w:cs="Calibri"/>
                <w:b/>
                <w:szCs w:val="22"/>
              </w:rPr>
            </w:pPr>
          </w:p>
          <w:p w14:paraId="0C5FA0D9" w14:textId="77777777" w:rsidR="00E24C62" w:rsidRPr="00E24C62" w:rsidRDefault="00E24C62" w:rsidP="005761C8">
            <w:pPr>
              <w:rPr>
                <w:rFonts w:ascii="Calibri" w:hAnsi="Calibri" w:cs="Calibri"/>
                <w:b/>
                <w:szCs w:val="22"/>
              </w:rPr>
            </w:pPr>
            <w:r w:rsidRPr="00E24C62">
              <w:rPr>
                <w:rFonts w:ascii="Calibri" w:hAnsi="Calibri" w:cs="Calibri"/>
                <w:b/>
                <w:szCs w:val="22"/>
              </w:rPr>
              <w:t>NOSITELJ</w:t>
            </w:r>
          </w:p>
        </w:tc>
      </w:tr>
      <w:tr w:rsidR="00E24C62" w:rsidRPr="00E24C62" w14:paraId="3A4EFEF9" w14:textId="77777777" w:rsidTr="001C4F67">
        <w:tc>
          <w:tcPr>
            <w:tcW w:w="1153" w:type="pct"/>
            <w:tcBorders>
              <w:top w:val="single" w:sz="4" w:space="0" w:color="000000"/>
              <w:left w:val="single" w:sz="4" w:space="0" w:color="000000"/>
              <w:bottom w:val="single" w:sz="4" w:space="0" w:color="000000"/>
              <w:right w:val="single" w:sz="4" w:space="0" w:color="000000"/>
            </w:tcBorders>
            <w:vAlign w:val="center"/>
          </w:tcPr>
          <w:p w14:paraId="5FF98CA8" w14:textId="77777777" w:rsidR="00E24C62" w:rsidRPr="00E24C62" w:rsidRDefault="00E24C62" w:rsidP="005761C8">
            <w:pPr>
              <w:rPr>
                <w:rFonts w:ascii="Calibri" w:hAnsi="Calibri" w:cs="Calibri"/>
                <w:b/>
                <w:szCs w:val="22"/>
              </w:rPr>
            </w:pPr>
            <w:r w:rsidRPr="00E24C62">
              <w:rPr>
                <w:rFonts w:ascii="Calibri" w:hAnsi="Calibri" w:cs="Calibri"/>
                <w:b/>
                <w:szCs w:val="22"/>
              </w:rPr>
              <w:t>KORACI</w:t>
            </w:r>
          </w:p>
        </w:tc>
        <w:tc>
          <w:tcPr>
            <w:tcW w:w="2214" w:type="pct"/>
            <w:tcBorders>
              <w:top w:val="single" w:sz="4" w:space="0" w:color="000000"/>
              <w:left w:val="single" w:sz="4" w:space="0" w:color="000000"/>
              <w:bottom w:val="single" w:sz="4" w:space="0" w:color="000000"/>
              <w:right w:val="single" w:sz="4" w:space="0" w:color="000000"/>
            </w:tcBorders>
          </w:tcPr>
          <w:p w14:paraId="0395EA4B"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t>Inicijalni intervju s roditeljima i djecom</w:t>
            </w:r>
          </w:p>
          <w:p w14:paraId="2949E9E2"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t xml:space="preserve">Pedagoška opservacija </w:t>
            </w:r>
          </w:p>
          <w:p w14:paraId="139E4424"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t>Individualni rad s djetetom s teškoćama</w:t>
            </w:r>
          </w:p>
          <w:p w14:paraId="39A8E608"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t>Upućivanje djeteta u odgovarajuće ustanove na specijalističku obradu, terapiju i kontrolu</w:t>
            </w:r>
          </w:p>
          <w:p w14:paraId="1F8D894A"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t>Evaluacija i mišljenje za dijete s teškoćama</w:t>
            </w:r>
          </w:p>
          <w:p w14:paraId="13D8A132"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lastRenderedPageBreak/>
              <w:t>Individualno i zajedničko dokumentiranje postignuća i sposobnosti djece</w:t>
            </w:r>
          </w:p>
        </w:tc>
        <w:tc>
          <w:tcPr>
            <w:tcW w:w="848" w:type="pct"/>
            <w:tcBorders>
              <w:top w:val="single" w:sz="4" w:space="0" w:color="000000"/>
              <w:left w:val="single" w:sz="4" w:space="0" w:color="000000"/>
              <w:bottom w:val="single" w:sz="4" w:space="0" w:color="000000"/>
              <w:right w:val="single" w:sz="4" w:space="0" w:color="000000"/>
            </w:tcBorders>
          </w:tcPr>
          <w:p w14:paraId="78ACAF50" w14:textId="77777777" w:rsidR="00E24C62" w:rsidRPr="00E24C62" w:rsidRDefault="00E24C62" w:rsidP="005761C8">
            <w:pPr>
              <w:rPr>
                <w:rFonts w:ascii="Calibri" w:hAnsi="Calibri" w:cs="Calibri"/>
                <w:szCs w:val="22"/>
              </w:rPr>
            </w:pPr>
            <w:r w:rsidRPr="00E24C62">
              <w:rPr>
                <w:rFonts w:ascii="Calibri" w:hAnsi="Calibri" w:cs="Calibri"/>
                <w:szCs w:val="22"/>
              </w:rPr>
              <w:lastRenderedPageBreak/>
              <w:t xml:space="preserve">kontinuirano </w:t>
            </w:r>
          </w:p>
          <w:p w14:paraId="13CE7A17" w14:textId="77777777" w:rsidR="00E24C62" w:rsidRPr="00E24C62" w:rsidRDefault="00E24C62" w:rsidP="005761C8">
            <w:pPr>
              <w:rPr>
                <w:rFonts w:ascii="Calibri" w:hAnsi="Calibri" w:cs="Calibri"/>
                <w:szCs w:val="22"/>
              </w:rPr>
            </w:pPr>
          </w:p>
          <w:p w14:paraId="732E78BA" w14:textId="77777777" w:rsidR="00E24C62" w:rsidRPr="00E24C62" w:rsidRDefault="00E24C62" w:rsidP="005761C8">
            <w:pPr>
              <w:rPr>
                <w:rFonts w:ascii="Calibri" w:hAnsi="Calibri" w:cs="Calibri"/>
                <w:szCs w:val="22"/>
              </w:rPr>
            </w:pPr>
            <w:r w:rsidRPr="00E24C62">
              <w:rPr>
                <w:rFonts w:ascii="Calibri" w:hAnsi="Calibri" w:cs="Calibri"/>
                <w:szCs w:val="22"/>
              </w:rPr>
              <w:t xml:space="preserve">uvijek kod dolaska novog djeteta </w:t>
            </w:r>
          </w:p>
          <w:p w14:paraId="58DA767F" w14:textId="77777777" w:rsidR="00E24C62" w:rsidRPr="00E24C62" w:rsidRDefault="00E24C62" w:rsidP="005761C8">
            <w:pPr>
              <w:rPr>
                <w:rFonts w:ascii="Calibri" w:hAnsi="Calibri" w:cs="Calibri"/>
                <w:szCs w:val="22"/>
              </w:rPr>
            </w:pPr>
          </w:p>
          <w:p w14:paraId="5000DAF3" w14:textId="77777777" w:rsidR="00E24C62" w:rsidRPr="00E24C62" w:rsidRDefault="00E24C62" w:rsidP="005761C8">
            <w:pPr>
              <w:rPr>
                <w:rFonts w:ascii="Calibri" w:hAnsi="Calibri" w:cs="Calibri"/>
                <w:szCs w:val="22"/>
              </w:rPr>
            </w:pPr>
            <w:r w:rsidRPr="00E24C62">
              <w:rPr>
                <w:rFonts w:ascii="Calibri" w:hAnsi="Calibri" w:cs="Calibri"/>
                <w:szCs w:val="22"/>
              </w:rPr>
              <w:t xml:space="preserve">kontinuirano </w:t>
            </w:r>
          </w:p>
          <w:p w14:paraId="4BDC7CEF" w14:textId="77777777" w:rsidR="00E24C62" w:rsidRPr="00E24C62" w:rsidRDefault="00E24C62" w:rsidP="005761C8">
            <w:pPr>
              <w:rPr>
                <w:rFonts w:ascii="Calibri" w:hAnsi="Calibri" w:cs="Calibri"/>
                <w:szCs w:val="22"/>
              </w:rPr>
            </w:pPr>
          </w:p>
          <w:p w14:paraId="64B1C2CD" w14:textId="77777777" w:rsidR="00E24C62" w:rsidRPr="00E24C62" w:rsidRDefault="00E24C62" w:rsidP="005761C8">
            <w:pPr>
              <w:rPr>
                <w:rFonts w:ascii="Calibri" w:hAnsi="Calibri" w:cs="Calibri"/>
                <w:szCs w:val="22"/>
              </w:rPr>
            </w:pPr>
            <w:r w:rsidRPr="00E24C62">
              <w:rPr>
                <w:rFonts w:ascii="Calibri" w:hAnsi="Calibri" w:cs="Calibri"/>
                <w:szCs w:val="22"/>
              </w:rPr>
              <w:lastRenderedPageBreak/>
              <w:t>na zahtjev roditelja i suradnika</w:t>
            </w:r>
          </w:p>
        </w:tc>
        <w:tc>
          <w:tcPr>
            <w:tcW w:w="785" w:type="pct"/>
            <w:tcBorders>
              <w:top w:val="single" w:sz="4" w:space="0" w:color="000000"/>
              <w:left w:val="single" w:sz="4" w:space="0" w:color="000000"/>
              <w:bottom w:val="single" w:sz="4" w:space="0" w:color="000000"/>
              <w:right w:val="single" w:sz="4" w:space="0" w:color="000000"/>
            </w:tcBorders>
          </w:tcPr>
          <w:p w14:paraId="128B147B" w14:textId="77777777" w:rsidR="00E24C62" w:rsidRPr="00E24C62" w:rsidRDefault="00E24C62" w:rsidP="005761C8">
            <w:pPr>
              <w:rPr>
                <w:rFonts w:ascii="Calibri" w:hAnsi="Calibri" w:cs="Calibri"/>
                <w:szCs w:val="22"/>
              </w:rPr>
            </w:pPr>
            <w:r w:rsidRPr="00E24C62">
              <w:rPr>
                <w:rFonts w:ascii="Calibri" w:hAnsi="Calibri" w:cs="Calibri"/>
                <w:szCs w:val="22"/>
              </w:rPr>
              <w:lastRenderedPageBreak/>
              <w:t>ravnateljica, odgojitelji,</w:t>
            </w:r>
          </w:p>
          <w:p w14:paraId="7C9D7CA2" w14:textId="77777777" w:rsidR="00E24C62" w:rsidRPr="00E24C62" w:rsidRDefault="00E24C62" w:rsidP="005761C8">
            <w:pPr>
              <w:rPr>
                <w:rFonts w:ascii="Calibri" w:hAnsi="Calibri" w:cs="Calibri"/>
                <w:szCs w:val="22"/>
              </w:rPr>
            </w:pPr>
            <w:r w:rsidRPr="00E24C62">
              <w:rPr>
                <w:rFonts w:ascii="Calibri" w:hAnsi="Calibri" w:cs="Calibri"/>
                <w:szCs w:val="22"/>
              </w:rPr>
              <w:t>pedagog,</w:t>
            </w:r>
          </w:p>
          <w:p w14:paraId="40C35DC5" w14:textId="77777777" w:rsidR="00E24C62" w:rsidRPr="00E24C62" w:rsidRDefault="00E24C62" w:rsidP="005761C8">
            <w:pPr>
              <w:rPr>
                <w:rFonts w:ascii="Calibri" w:hAnsi="Calibri" w:cs="Calibri"/>
                <w:szCs w:val="22"/>
              </w:rPr>
            </w:pPr>
            <w:r w:rsidRPr="00E24C62">
              <w:rPr>
                <w:rFonts w:ascii="Calibri" w:hAnsi="Calibri" w:cs="Calibri"/>
                <w:szCs w:val="22"/>
              </w:rPr>
              <w:t>zdravstveni voditelj</w:t>
            </w:r>
          </w:p>
          <w:p w14:paraId="21F11F6B" w14:textId="77777777" w:rsidR="00E24C62" w:rsidRPr="00E24C62" w:rsidRDefault="00E24C62" w:rsidP="005761C8">
            <w:pPr>
              <w:rPr>
                <w:rFonts w:ascii="Calibri" w:hAnsi="Calibri" w:cs="Calibri"/>
                <w:szCs w:val="22"/>
              </w:rPr>
            </w:pPr>
          </w:p>
        </w:tc>
      </w:tr>
      <w:tr w:rsidR="00E24C62" w:rsidRPr="00E24C62" w14:paraId="2795DCE8" w14:textId="77777777" w:rsidTr="001C4F67">
        <w:trPr>
          <w:trHeight w:val="1462"/>
        </w:trPr>
        <w:tc>
          <w:tcPr>
            <w:tcW w:w="1153" w:type="pct"/>
            <w:tcBorders>
              <w:top w:val="single" w:sz="4" w:space="0" w:color="000000"/>
              <w:left w:val="single" w:sz="4" w:space="0" w:color="000000"/>
              <w:bottom w:val="single" w:sz="4" w:space="0" w:color="000000"/>
              <w:right w:val="single" w:sz="4" w:space="0" w:color="000000"/>
            </w:tcBorders>
            <w:vAlign w:val="center"/>
          </w:tcPr>
          <w:p w14:paraId="03986BA8" w14:textId="77777777" w:rsidR="00E24C62" w:rsidRPr="00E24C62" w:rsidRDefault="00E24C62" w:rsidP="005761C8">
            <w:pPr>
              <w:rPr>
                <w:rFonts w:ascii="Calibri" w:hAnsi="Calibri" w:cs="Calibri"/>
                <w:b/>
                <w:szCs w:val="22"/>
              </w:rPr>
            </w:pPr>
            <w:r w:rsidRPr="00E24C62">
              <w:rPr>
                <w:rFonts w:ascii="Calibri" w:hAnsi="Calibri" w:cs="Calibri"/>
                <w:b/>
                <w:szCs w:val="22"/>
              </w:rPr>
              <w:t>NAČINI PRAĆENJA I EVALUIRANJA</w:t>
            </w:r>
          </w:p>
        </w:tc>
        <w:tc>
          <w:tcPr>
            <w:tcW w:w="2214" w:type="pct"/>
            <w:tcBorders>
              <w:top w:val="single" w:sz="4" w:space="0" w:color="000000"/>
              <w:left w:val="single" w:sz="4" w:space="0" w:color="000000"/>
              <w:bottom w:val="single" w:sz="4" w:space="0" w:color="000000"/>
              <w:right w:val="single" w:sz="4" w:space="0" w:color="000000"/>
            </w:tcBorders>
          </w:tcPr>
          <w:p w14:paraId="0966AD4E"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t>Uvid u medicinsku dokumentaciju</w:t>
            </w:r>
          </w:p>
          <w:p w14:paraId="43132F53"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t>Protokoli i evidencije procjene, upitnici za odgojitelje i roditelje</w:t>
            </w:r>
          </w:p>
          <w:p w14:paraId="520B6083" w14:textId="77777777" w:rsidR="00E24C62" w:rsidRPr="00E24C62" w:rsidRDefault="00E24C62" w:rsidP="005761C8">
            <w:pPr>
              <w:numPr>
                <w:ilvl w:val="0"/>
                <w:numId w:val="14"/>
              </w:numPr>
              <w:rPr>
                <w:rFonts w:ascii="Calibri" w:hAnsi="Calibri" w:cs="Calibri"/>
                <w:szCs w:val="22"/>
              </w:rPr>
            </w:pPr>
            <w:r w:rsidRPr="00E24C62">
              <w:rPr>
                <w:rFonts w:ascii="Calibri" w:hAnsi="Calibri" w:cs="Calibri"/>
                <w:szCs w:val="22"/>
              </w:rPr>
              <w:t>Liste praćenja i individualni dosje djeteta</w:t>
            </w:r>
          </w:p>
        </w:tc>
        <w:tc>
          <w:tcPr>
            <w:tcW w:w="848" w:type="pct"/>
            <w:tcBorders>
              <w:top w:val="single" w:sz="4" w:space="0" w:color="000000"/>
              <w:left w:val="single" w:sz="4" w:space="0" w:color="000000"/>
              <w:bottom w:val="single" w:sz="4" w:space="0" w:color="000000"/>
              <w:right w:val="single" w:sz="4" w:space="0" w:color="000000"/>
            </w:tcBorders>
          </w:tcPr>
          <w:p w14:paraId="198267DF" w14:textId="77777777" w:rsidR="00E24C62" w:rsidRPr="00E24C62" w:rsidRDefault="00E24C62" w:rsidP="005761C8">
            <w:pPr>
              <w:rPr>
                <w:rFonts w:ascii="Calibri" w:hAnsi="Calibri" w:cs="Calibri"/>
                <w:szCs w:val="22"/>
              </w:rPr>
            </w:pPr>
            <w:r w:rsidRPr="00E24C62">
              <w:rPr>
                <w:rFonts w:ascii="Calibri" w:hAnsi="Calibri" w:cs="Calibri"/>
                <w:szCs w:val="22"/>
              </w:rPr>
              <w:t xml:space="preserve">kontinuirano tijekom godine </w:t>
            </w:r>
          </w:p>
        </w:tc>
        <w:tc>
          <w:tcPr>
            <w:tcW w:w="785" w:type="pct"/>
            <w:tcBorders>
              <w:top w:val="single" w:sz="4" w:space="0" w:color="000000"/>
              <w:left w:val="single" w:sz="4" w:space="0" w:color="000000"/>
              <w:bottom w:val="single" w:sz="4" w:space="0" w:color="000000"/>
              <w:right w:val="single" w:sz="4" w:space="0" w:color="000000"/>
            </w:tcBorders>
          </w:tcPr>
          <w:p w14:paraId="3AD7872A" w14:textId="77777777" w:rsidR="00E24C62" w:rsidRPr="00E24C62" w:rsidRDefault="00E24C62" w:rsidP="005761C8">
            <w:pPr>
              <w:rPr>
                <w:rFonts w:ascii="Calibri" w:hAnsi="Calibri" w:cs="Calibri"/>
                <w:szCs w:val="22"/>
              </w:rPr>
            </w:pPr>
            <w:r w:rsidRPr="00E24C62">
              <w:rPr>
                <w:rFonts w:ascii="Calibri" w:hAnsi="Calibri" w:cs="Calibri"/>
                <w:szCs w:val="22"/>
              </w:rPr>
              <w:t>ravnateljica, odgojitelji,</w:t>
            </w:r>
          </w:p>
          <w:p w14:paraId="79693617" w14:textId="77777777" w:rsidR="00E24C62" w:rsidRPr="00E24C62" w:rsidRDefault="00E24C62" w:rsidP="005761C8">
            <w:pPr>
              <w:rPr>
                <w:rFonts w:ascii="Calibri" w:hAnsi="Calibri" w:cs="Calibri"/>
                <w:szCs w:val="22"/>
              </w:rPr>
            </w:pPr>
            <w:r w:rsidRPr="00E24C62">
              <w:rPr>
                <w:rFonts w:ascii="Calibri" w:hAnsi="Calibri" w:cs="Calibri"/>
                <w:szCs w:val="22"/>
              </w:rPr>
              <w:t>pedagog,</w:t>
            </w:r>
          </w:p>
          <w:p w14:paraId="544CF668" w14:textId="77777777" w:rsidR="00E24C62" w:rsidRPr="00E24C62" w:rsidRDefault="00E24C62" w:rsidP="005761C8">
            <w:pPr>
              <w:rPr>
                <w:rFonts w:ascii="Calibri" w:hAnsi="Calibri" w:cs="Calibri"/>
                <w:szCs w:val="22"/>
              </w:rPr>
            </w:pPr>
            <w:r w:rsidRPr="00E24C62">
              <w:rPr>
                <w:rFonts w:ascii="Calibri" w:hAnsi="Calibri" w:cs="Calibri"/>
                <w:szCs w:val="22"/>
              </w:rPr>
              <w:t>zdravstveni voditelj</w:t>
            </w:r>
          </w:p>
        </w:tc>
      </w:tr>
      <w:tr w:rsidR="00E24C62" w:rsidRPr="00E24C62" w14:paraId="022EB4B5" w14:textId="77777777" w:rsidTr="001C4F67">
        <w:tc>
          <w:tcPr>
            <w:tcW w:w="1153" w:type="pct"/>
            <w:tcBorders>
              <w:top w:val="single" w:sz="4" w:space="0" w:color="000000"/>
              <w:left w:val="single" w:sz="4" w:space="0" w:color="000000"/>
              <w:bottom w:val="single" w:sz="4" w:space="0" w:color="000000"/>
              <w:right w:val="single" w:sz="4" w:space="0" w:color="000000"/>
            </w:tcBorders>
            <w:vAlign w:val="center"/>
          </w:tcPr>
          <w:p w14:paraId="3B48840D" w14:textId="77777777" w:rsidR="00E24C62" w:rsidRPr="00E24C62" w:rsidRDefault="00E24C62" w:rsidP="005761C8">
            <w:pPr>
              <w:rPr>
                <w:rFonts w:ascii="Calibri" w:hAnsi="Calibri" w:cs="Calibri"/>
                <w:b/>
                <w:szCs w:val="22"/>
              </w:rPr>
            </w:pPr>
            <w:r w:rsidRPr="00E24C62">
              <w:rPr>
                <w:rFonts w:ascii="Calibri" w:hAnsi="Calibri" w:cs="Calibri"/>
                <w:b/>
                <w:szCs w:val="22"/>
              </w:rPr>
              <w:t>INDIKATORI USPJEŠNOSTI</w:t>
            </w:r>
          </w:p>
        </w:tc>
        <w:tc>
          <w:tcPr>
            <w:tcW w:w="3847" w:type="pct"/>
            <w:gridSpan w:val="3"/>
            <w:tcBorders>
              <w:top w:val="single" w:sz="4" w:space="0" w:color="000000"/>
              <w:left w:val="single" w:sz="4" w:space="0" w:color="000000"/>
              <w:bottom w:val="single" w:sz="4" w:space="0" w:color="000000"/>
              <w:right w:val="single" w:sz="4" w:space="0" w:color="000000"/>
            </w:tcBorders>
          </w:tcPr>
          <w:p w14:paraId="67FEC368" w14:textId="77777777" w:rsidR="00E24C62" w:rsidRPr="00E24C62" w:rsidRDefault="00E24C62" w:rsidP="005761C8">
            <w:pPr>
              <w:numPr>
                <w:ilvl w:val="0"/>
                <w:numId w:val="13"/>
              </w:numPr>
              <w:rPr>
                <w:rFonts w:ascii="Calibri" w:hAnsi="Calibri" w:cs="Calibri"/>
                <w:szCs w:val="22"/>
              </w:rPr>
            </w:pPr>
            <w:r w:rsidRPr="00E24C62">
              <w:rPr>
                <w:rFonts w:ascii="Calibri" w:hAnsi="Calibri" w:cs="Calibri"/>
                <w:szCs w:val="22"/>
              </w:rPr>
              <w:t>Liste praćenja djece s teškoćama u razvoju</w:t>
            </w:r>
          </w:p>
          <w:p w14:paraId="339B6112" w14:textId="77777777" w:rsidR="00E24C62" w:rsidRPr="00E24C62" w:rsidRDefault="00E24C62" w:rsidP="005761C8">
            <w:pPr>
              <w:numPr>
                <w:ilvl w:val="0"/>
                <w:numId w:val="12"/>
              </w:numPr>
              <w:rPr>
                <w:rFonts w:ascii="Calibri" w:hAnsi="Calibri" w:cs="Calibri"/>
                <w:szCs w:val="22"/>
              </w:rPr>
            </w:pPr>
            <w:r w:rsidRPr="00E24C62">
              <w:rPr>
                <w:rFonts w:ascii="Calibri" w:hAnsi="Calibri" w:cs="Calibri"/>
                <w:szCs w:val="22"/>
              </w:rPr>
              <w:t xml:space="preserve">Individualni dosjei djece, </w:t>
            </w:r>
          </w:p>
          <w:p w14:paraId="6AE7C5C7" w14:textId="77777777" w:rsidR="00E24C62" w:rsidRPr="00E24C62" w:rsidRDefault="00E24C62" w:rsidP="005761C8">
            <w:pPr>
              <w:numPr>
                <w:ilvl w:val="0"/>
                <w:numId w:val="12"/>
              </w:numPr>
              <w:rPr>
                <w:rFonts w:ascii="Calibri" w:hAnsi="Calibri" w:cs="Calibri"/>
                <w:szCs w:val="22"/>
              </w:rPr>
            </w:pPr>
            <w:r w:rsidRPr="00E24C62">
              <w:rPr>
                <w:rFonts w:ascii="Calibri" w:hAnsi="Calibri" w:cs="Calibri"/>
                <w:szCs w:val="22"/>
              </w:rPr>
              <w:t>Izvješća i analize individualiziranih planova i programa</w:t>
            </w:r>
          </w:p>
          <w:p w14:paraId="589B661E" w14:textId="77777777" w:rsidR="00E24C62" w:rsidRPr="00E24C62" w:rsidRDefault="00E24C62" w:rsidP="005761C8">
            <w:pPr>
              <w:numPr>
                <w:ilvl w:val="0"/>
                <w:numId w:val="12"/>
              </w:numPr>
              <w:rPr>
                <w:rFonts w:ascii="Calibri" w:hAnsi="Calibri" w:cs="Calibri"/>
                <w:szCs w:val="22"/>
              </w:rPr>
            </w:pPr>
            <w:r w:rsidRPr="00E24C62">
              <w:rPr>
                <w:rFonts w:ascii="Calibri" w:hAnsi="Calibri" w:cs="Calibri"/>
                <w:szCs w:val="22"/>
              </w:rPr>
              <w:t>Medicinska dokumentacija</w:t>
            </w:r>
          </w:p>
          <w:p w14:paraId="5CA96C6E" w14:textId="77777777" w:rsidR="00E24C62" w:rsidRPr="00E24C62" w:rsidRDefault="00E24C62" w:rsidP="005761C8">
            <w:pPr>
              <w:numPr>
                <w:ilvl w:val="0"/>
                <w:numId w:val="12"/>
              </w:numPr>
              <w:rPr>
                <w:rFonts w:ascii="Calibri" w:hAnsi="Calibri" w:cs="Calibri"/>
                <w:szCs w:val="22"/>
              </w:rPr>
            </w:pPr>
            <w:r w:rsidRPr="00E24C62">
              <w:rPr>
                <w:rFonts w:ascii="Calibri" w:hAnsi="Calibri" w:cs="Calibri"/>
                <w:szCs w:val="22"/>
              </w:rPr>
              <w:t>Dokumentacija odgojitelja i stručnih suradnika</w:t>
            </w:r>
          </w:p>
          <w:p w14:paraId="6AB1A880" w14:textId="77777777" w:rsidR="00E24C62" w:rsidRPr="00E24C62" w:rsidRDefault="00E24C62" w:rsidP="005761C8">
            <w:pPr>
              <w:numPr>
                <w:ilvl w:val="0"/>
                <w:numId w:val="12"/>
              </w:numPr>
              <w:rPr>
                <w:rFonts w:ascii="Calibri" w:hAnsi="Calibri" w:cs="Calibri"/>
                <w:szCs w:val="22"/>
              </w:rPr>
            </w:pPr>
            <w:r w:rsidRPr="00E24C62">
              <w:rPr>
                <w:rFonts w:ascii="Calibri" w:hAnsi="Calibri" w:cs="Calibri"/>
                <w:szCs w:val="22"/>
              </w:rPr>
              <w:t>Ankete, upitnici, evidencijske liste</w:t>
            </w:r>
          </w:p>
          <w:p w14:paraId="3C9A2FF6" w14:textId="77777777" w:rsidR="00E24C62" w:rsidRPr="00E24C62" w:rsidRDefault="00E24C62" w:rsidP="005761C8">
            <w:pPr>
              <w:numPr>
                <w:ilvl w:val="0"/>
                <w:numId w:val="12"/>
              </w:numPr>
              <w:rPr>
                <w:rFonts w:ascii="Calibri" w:hAnsi="Calibri" w:cs="Calibri"/>
                <w:szCs w:val="22"/>
              </w:rPr>
            </w:pPr>
            <w:r w:rsidRPr="00E24C62">
              <w:rPr>
                <w:rFonts w:ascii="Calibri" w:hAnsi="Calibri" w:cs="Calibri"/>
                <w:szCs w:val="22"/>
              </w:rPr>
              <w:t>Zadovoljstvo djece, roditelja, odgojitelja, stručnih suradnika</w:t>
            </w:r>
          </w:p>
        </w:tc>
      </w:tr>
    </w:tbl>
    <w:p w14:paraId="0A065539" w14:textId="2AEFCE90" w:rsidR="00E24C62" w:rsidRDefault="00E24C62" w:rsidP="005761C8">
      <w:pPr>
        <w:spacing w:line="259" w:lineRule="auto"/>
        <w:jc w:val="left"/>
        <w:rPr>
          <w:rFonts w:ascii="Calibri" w:hAnsi="Calibri" w:cs="Calibri"/>
          <w:i/>
          <w:iCs/>
          <w:szCs w:val="22"/>
        </w:rPr>
      </w:pPr>
    </w:p>
    <w:p w14:paraId="4CD44460" w14:textId="77777777" w:rsidR="00E24C62" w:rsidRDefault="00E24C62" w:rsidP="005761C8">
      <w:pPr>
        <w:spacing w:line="259" w:lineRule="auto"/>
        <w:jc w:val="left"/>
        <w:rPr>
          <w:rFonts w:ascii="Calibri" w:hAnsi="Calibri" w:cs="Calibri"/>
          <w:i/>
          <w:iCs/>
          <w:szCs w:val="22"/>
        </w:rPr>
      </w:pPr>
      <w:r>
        <w:rPr>
          <w:rFonts w:ascii="Calibri" w:hAnsi="Calibri" w:cs="Calibri"/>
          <w:i/>
          <w:iCs/>
          <w:szCs w:val="22"/>
        </w:rPr>
        <w:br w:type="page"/>
      </w:r>
    </w:p>
    <w:p w14:paraId="0A0D3F88" w14:textId="77777777" w:rsidR="00E24C62" w:rsidRPr="00E24C62" w:rsidRDefault="00E24C62" w:rsidP="005761C8">
      <w:pPr>
        <w:pStyle w:val="Naslov1"/>
        <w:spacing w:before="0"/>
      </w:pPr>
      <w:bookmarkStart w:id="29" w:name="_Toc208475572"/>
      <w:bookmarkStart w:id="30" w:name="_Toc208477609"/>
      <w:r w:rsidRPr="00E24C62">
        <w:lastRenderedPageBreak/>
        <w:t>ODGOJNO OBRAZOVNI RAD</w:t>
      </w:r>
      <w:bookmarkEnd w:id="29"/>
      <w:bookmarkEnd w:id="30"/>
    </w:p>
    <w:p w14:paraId="394AF8C8" w14:textId="77777777" w:rsidR="00E24C62" w:rsidRPr="00E24C62" w:rsidRDefault="00E24C62" w:rsidP="005761C8">
      <w:pPr>
        <w:rPr>
          <w:rFonts w:ascii="Calibri" w:hAnsi="Calibri" w:cs="Calibri"/>
          <w:szCs w:val="22"/>
        </w:rPr>
      </w:pPr>
    </w:p>
    <w:p w14:paraId="0C36E93A" w14:textId="77777777" w:rsidR="00E24C62" w:rsidRPr="00E24C62" w:rsidRDefault="00E24C62" w:rsidP="005761C8">
      <w:pPr>
        <w:rPr>
          <w:rFonts w:ascii="Calibri" w:hAnsi="Calibri" w:cs="Calibri"/>
          <w:szCs w:val="22"/>
        </w:rPr>
      </w:pPr>
      <w:r w:rsidRPr="00E24C62">
        <w:rPr>
          <w:rFonts w:ascii="Calibri" w:hAnsi="Calibri" w:cs="Calibri"/>
          <w:szCs w:val="22"/>
        </w:rPr>
        <w:t>Realizacija odgojno-obrazovnog rada usklađena je s:</w:t>
      </w:r>
    </w:p>
    <w:p w14:paraId="319DFE02" w14:textId="77777777" w:rsidR="00E24C62" w:rsidRPr="00E24C62" w:rsidRDefault="00E24C62" w:rsidP="005761C8">
      <w:pPr>
        <w:numPr>
          <w:ilvl w:val="0"/>
          <w:numId w:val="49"/>
        </w:numPr>
        <w:rPr>
          <w:rFonts w:ascii="Calibri" w:hAnsi="Calibri" w:cs="Calibri"/>
          <w:bCs/>
          <w:iCs/>
          <w:szCs w:val="22"/>
        </w:rPr>
      </w:pPr>
      <w:r w:rsidRPr="00E24C62">
        <w:rPr>
          <w:rFonts w:ascii="Calibri" w:hAnsi="Calibri" w:cs="Calibri"/>
          <w:bCs/>
          <w:i/>
          <w:iCs/>
          <w:szCs w:val="22"/>
        </w:rPr>
        <w:t>Prijedlogom koncepcije razvoja predškolskog odgoja i Programskim usmjerenjem odgoja i obrazovanja predškolske djece</w:t>
      </w:r>
      <w:r w:rsidRPr="00E24C62">
        <w:rPr>
          <w:rFonts w:ascii="Calibri" w:hAnsi="Calibri" w:cs="Calibri"/>
          <w:bCs/>
          <w:iCs/>
          <w:szCs w:val="22"/>
        </w:rPr>
        <w:t xml:space="preserve"> („Glasnik ministarstva prosvjete i kulture“, br. 7/8, 1991.)</w:t>
      </w:r>
    </w:p>
    <w:p w14:paraId="15266573" w14:textId="77777777" w:rsidR="00E24C62" w:rsidRPr="00E24C62" w:rsidRDefault="00E24C62" w:rsidP="005761C8">
      <w:pPr>
        <w:numPr>
          <w:ilvl w:val="0"/>
          <w:numId w:val="49"/>
        </w:numPr>
        <w:rPr>
          <w:rFonts w:ascii="Calibri" w:hAnsi="Calibri" w:cs="Calibri"/>
          <w:bCs/>
          <w:iCs/>
          <w:szCs w:val="22"/>
        </w:rPr>
      </w:pPr>
      <w:r w:rsidRPr="00E24C62">
        <w:rPr>
          <w:rFonts w:ascii="Calibri" w:hAnsi="Calibri" w:cs="Calibri"/>
          <w:bCs/>
          <w:i/>
          <w:iCs/>
          <w:szCs w:val="22"/>
        </w:rPr>
        <w:t>Zakonom o predškolskom odgoju i obrazovanju</w:t>
      </w:r>
      <w:r w:rsidRPr="00E24C62">
        <w:rPr>
          <w:rFonts w:ascii="Calibri" w:hAnsi="Calibri" w:cs="Calibri"/>
          <w:bCs/>
          <w:iCs/>
          <w:szCs w:val="22"/>
        </w:rPr>
        <w:t xml:space="preserve"> (NN 10/97, 107/07, 94/13, 98/19 i 57/22)</w:t>
      </w:r>
    </w:p>
    <w:p w14:paraId="7D0EB4A1" w14:textId="77777777" w:rsidR="00E24C62" w:rsidRPr="00E24C62" w:rsidRDefault="00E24C62" w:rsidP="005761C8">
      <w:pPr>
        <w:numPr>
          <w:ilvl w:val="0"/>
          <w:numId w:val="49"/>
        </w:numPr>
        <w:rPr>
          <w:rFonts w:ascii="Calibri" w:hAnsi="Calibri" w:cs="Calibri"/>
          <w:bCs/>
          <w:iCs/>
          <w:szCs w:val="22"/>
        </w:rPr>
      </w:pPr>
      <w:r w:rsidRPr="00E24C62">
        <w:rPr>
          <w:rFonts w:ascii="Calibri" w:hAnsi="Calibri" w:cs="Calibri"/>
          <w:bCs/>
          <w:i/>
          <w:iCs/>
          <w:szCs w:val="22"/>
        </w:rPr>
        <w:t xml:space="preserve">Državnim pedagoškim standardom predškolskog odgoja i naobrazbe </w:t>
      </w:r>
      <w:r w:rsidRPr="00E24C62">
        <w:rPr>
          <w:rFonts w:ascii="Calibri" w:hAnsi="Calibri" w:cs="Calibri"/>
          <w:bCs/>
          <w:iCs/>
          <w:szCs w:val="22"/>
        </w:rPr>
        <w:t>(NN 63/08 i 90/10)</w:t>
      </w:r>
    </w:p>
    <w:p w14:paraId="38348C1C" w14:textId="77777777" w:rsidR="00E24C62" w:rsidRPr="00E24C62" w:rsidRDefault="00E24C62" w:rsidP="005761C8">
      <w:pPr>
        <w:numPr>
          <w:ilvl w:val="0"/>
          <w:numId w:val="49"/>
        </w:numPr>
        <w:rPr>
          <w:rFonts w:ascii="Calibri" w:hAnsi="Calibri" w:cs="Calibri"/>
          <w:bCs/>
          <w:iCs/>
          <w:szCs w:val="22"/>
        </w:rPr>
      </w:pPr>
      <w:r w:rsidRPr="00E24C62">
        <w:rPr>
          <w:rFonts w:ascii="Calibri" w:hAnsi="Calibri" w:cs="Calibri"/>
          <w:bCs/>
          <w:i/>
          <w:iCs/>
          <w:szCs w:val="22"/>
        </w:rPr>
        <w:t>Nacionalnim kurikulumom za rani i predškolski odgoj i obrazovanje</w:t>
      </w:r>
      <w:r w:rsidRPr="00E24C62">
        <w:rPr>
          <w:rFonts w:ascii="Calibri" w:hAnsi="Calibri" w:cs="Calibri"/>
          <w:bCs/>
          <w:iCs/>
          <w:szCs w:val="22"/>
        </w:rPr>
        <w:t xml:space="preserve"> (NN 05/15)</w:t>
      </w:r>
    </w:p>
    <w:p w14:paraId="52EFDF52" w14:textId="77777777" w:rsidR="00E24C62" w:rsidRPr="00E24C62" w:rsidRDefault="00E24C62" w:rsidP="005761C8">
      <w:pPr>
        <w:numPr>
          <w:ilvl w:val="0"/>
          <w:numId w:val="49"/>
        </w:numPr>
        <w:rPr>
          <w:rFonts w:ascii="Calibri" w:hAnsi="Calibri" w:cs="Calibri"/>
          <w:bCs/>
          <w:iCs/>
          <w:szCs w:val="22"/>
        </w:rPr>
      </w:pPr>
      <w:r w:rsidRPr="00E24C62">
        <w:rPr>
          <w:rFonts w:ascii="Calibri" w:hAnsi="Calibri" w:cs="Calibri"/>
          <w:bCs/>
          <w:iCs/>
          <w:szCs w:val="22"/>
        </w:rPr>
        <w:t>drugim važećim aktima i dokumentima.</w:t>
      </w:r>
    </w:p>
    <w:p w14:paraId="57571BC3" w14:textId="77777777" w:rsidR="00E24C62" w:rsidRPr="00E24C62" w:rsidRDefault="00E24C62" w:rsidP="005761C8">
      <w:pPr>
        <w:rPr>
          <w:rFonts w:ascii="Calibri" w:hAnsi="Calibri" w:cs="Calibri"/>
          <w:szCs w:val="22"/>
        </w:rPr>
      </w:pPr>
    </w:p>
    <w:p w14:paraId="43D0F2EA" w14:textId="77777777" w:rsidR="00E24C62" w:rsidRPr="00E24C62" w:rsidRDefault="00E24C62" w:rsidP="005761C8">
      <w:pPr>
        <w:rPr>
          <w:rFonts w:ascii="Calibri" w:hAnsi="Calibri" w:cs="Calibri"/>
          <w:szCs w:val="22"/>
        </w:rPr>
      </w:pPr>
      <w:r w:rsidRPr="00E24C62">
        <w:rPr>
          <w:rFonts w:ascii="Calibri" w:hAnsi="Calibri" w:cs="Calibri"/>
          <w:szCs w:val="22"/>
        </w:rPr>
        <w:t>Cilj odgojno-obrazovnog rada jest osiguravanje osobne, emocionalne, obrazovne i socijalne dobrobiti djeteta, odnosno doprinos  povoljnom cjelovitom razvoju osobnosti djeteta (tjelesnom i psihomotornom razvoju, socio-emocionalnom razvoju i razvoju osobnosti, spoznajnom razvoju, razvoju govora, komunikacije, izražavanja i stvaralaštva) i kvaliteti njegova življenja. Kroz razne aktivnosti potrebno je poticati razvoj osam ključnih kompetencija za cjeloživotno učenje, koje je obrazovna politika RH prihvatila iz Europske unije (komunikacija na materinskom jeziku, komunikacija na stranim jezicima, matematička kompetencija i osnovne kompetencije u prirodoslovlju, digitalna kompetencija, učiti kako učiti, socijalna i građanska kompetencija, inicijativnost i poduzetnost,  kulturna svijest i izražavanje).</w:t>
      </w:r>
    </w:p>
    <w:p w14:paraId="4203C423" w14:textId="77777777" w:rsidR="00E24C62" w:rsidRPr="00E24C62" w:rsidRDefault="00E24C62" w:rsidP="005761C8">
      <w:pPr>
        <w:rPr>
          <w:rFonts w:ascii="Calibri" w:hAnsi="Calibri" w:cs="Calibri"/>
          <w:szCs w:val="22"/>
        </w:rPr>
      </w:pPr>
      <w:r w:rsidRPr="00E24C62">
        <w:rPr>
          <w:rFonts w:ascii="Calibri" w:hAnsi="Calibri" w:cs="Calibri"/>
          <w:szCs w:val="22"/>
        </w:rPr>
        <w:t>Vrtić promiče planiranje i provođenje cjelovitog odgojno-obrazovnog procesa utemeljenog na vrijednostima koje bi iz perspektive povijesti, kulture, suvremenih događanja i projekcije budućnosti težile unapređivanju intelektualnog, društvenog, moralnog i duhovnog razvoja djece kroz: znanje, humanizam, toleranciju, identitet, odgovornost, autonomiju i kreativnost.</w:t>
      </w:r>
    </w:p>
    <w:p w14:paraId="25885758"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1870"/>
        <w:gridCol w:w="145"/>
        <w:gridCol w:w="3317"/>
        <w:gridCol w:w="1890"/>
        <w:gridCol w:w="1840"/>
      </w:tblGrid>
      <w:tr w:rsidR="00E24C62" w:rsidRPr="00E24C62" w14:paraId="299CC7A6" w14:textId="77777777" w:rsidTr="001C4F67">
        <w:trPr>
          <w:trHeight w:val="670"/>
        </w:trPr>
        <w:tc>
          <w:tcPr>
            <w:tcW w:w="3985" w:type="pct"/>
            <w:gridSpan w:val="4"/>
            <w:tcBorders>
              <w:top w:val="single" w:sz="4" w:space="0" w:color="000000"/>
              <w:left w:val="single" w:sz="4" w:space="0" w:color="000000"/>
              <w:bottom w:val="single" w:sz="4" w:space="0" w:color="000000"/>
              <w:right w:val="single" w:sz="4" w:space="0" w:color="000000"/>
            </w:tcBorders>
          </w:tcPr>
          <w:p w14:paraId="7A8BA2A2" w14:textId="77777777" w:rsidR="00E24C62" w:rsidRPr="00E24C62" w:rsidRDefault="00E24C62" w:rsidP="005761C8">
            <w:pPr>
              <w:ind w:right="57"/>
              <w:jc w:val="left"/>
              <w:rPr>
                <w:rFonts w:ascii="Calibri" w:hAnsi="Calibri" w:cs="Calibri"/>
                <w:b/>
                <w:szCs w:val="22"/>
              </w:rPr>
            </w:pPr>
            <w:r w:rsidRPr="00E24C62">
              <w:rPr>
                <w:rFonts w:ascii="Calibri" w:hAnsi="Calibri" w:cs="Calibri"/>
                <w:b/>
                <w:szCs w:val="22"/>
              </w:rPr>
              <w:t>ZADAĆE, SADRŽAJI, AKTIVNOSTI</w:t>
            </w:r>
          </w:p>
        </w:tc>
        <w:tc>
          <w:tcPr>
            <w:tcW w:w="1015" w:type="pct"/>
            <w:tcBorders>
              <w:top w:val="single" w:sz="4" w:space="0" w:color="000000"/>
              <w:left w:val="single" w:sz="4" w:space="0" w:color="000000"/>
              <w:bottom w:val="single" w:sz="4" w:space="0" w:color="000000"/>
              <w:right w:val="single" w:sz="4" w:space="0" w:color="000000"/>
            </w:tcBorders>
          </w:tcPr>
          <w:p w14:paraId="59EB0E9F" w14:textId="77777777" w:rsidR="00E24C62" w:rsidRPr="00E24C62" w:rsidRDefault="00E24C62" w:rsidP="005761C8">
            <w:pPr>
              <w:ind w:right="57"/>
              <w:jc w:val="left"/>
              <w:rPr>
                <w:rFonts w:ascii="Calibri" w:hAnsi="Calibri" w:cs="Calibri"/>
                <w:b/>
                <w:szCs w:val="22"/>
              </w:rPr>
            </w:pPr>
            <w:r w:rsidRPr="00E24C62">
              <w:rPr>
                <w:rFonts w:ascii="Calibri" w:hAnsi="Calibri" w:cs="Calibri"/>
                <w:b/>
                <w:szCs w:val="22"/>
              </w:rPr>
              <w:t>REALIZACIJA</w:t>
            </w:r>
          </w:p>
        </w:tc>
      </w:tr>
      <w:tr w:rsidR="00E24C62" w:rsidRPr="00E24C62" w14:paraId="4CE8601D" w14:textId="77777777" w:rsidTr="001C4F67">
        <w:tc>
          <w:tcPr>
            <w:tcW w:w="1032" w:type="pct"/>
            <w:tcBorders>
              <w:top w:val="single" w:sz="4" w:space="0" w:color="000000"/>
              <w:left w:val="single" w:sz="4" w:space="0" w:color="000000"/>
              <w:bottom w:val="single" w:sz="4" w:space="0" w:color="000000"/>
              <w:right w:val="single" w:sz="4" w:space="0" w:color="000000"/>
            </w:tcBorders>
          </w:tcPr>
          <w:p w14:paraId="7EA3F5A1" w14:textId="77777777" w:rsidR="00E24C62" w:rsidRPr="00E24C62" w:rsidRDefault="00E24C62" w:rsidP="005761C8">
            <w:pPr>
              <w:jc w:val="left"/>
              <w:rPr>
                <w:rFonts w:ascii="Calibri" w:hAnsi="Calibri" w:cs="Calibri"/>
                <w:b/>
                <w:szCs w:val="22"/>
              </w:rPr>
            </w:pPr>
            <w:r w:rsidRPr="00E24C62">
              <w:rPr>
                <w:rFonts w:ascii="Calibri" w:hAnsi="Calibri" w:cs="Calibri"/>
                <w:b/>
                <w:szCs w:val="22"/>
              </w:rPr>
              <w:t>U ODNOSU</w:t>
            </w:r>
          </w:p>
          <w:p w14:paraId="731328E2"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NA DIJETE</w:t>
            </w:r>
          </w:p>
        </w:tc>
        <w:tc>
          <w:tcPr>
            <w:tcW w:w="2953" w:type="pct"/>
            <w:gridSpan w:val="3"/>
            <w:tcBorders>
              <w:top w:val="single" w:sz="4" w:space="0" w:color="000000"/>
              <w:left w:val="single" w:sz="4" w:space="0" w:color="000000"/>
              <w:bottom w:val="single" w:sz="4" w:space="0" w:color="000000"/>
              <w:right w:val="single" w:sz="4" w:space="0" w:color="000000"/>
            </w:tcBorders>
          </w:tcPr>
          <w:p w14:paraId="411448A2" w14:textId="77777777" w:rsidR="00E24C62" w:rsidRPr="00E24C62" w:rsidRDefault="00E24C62" w:rsidP="005761C8">
            <w:pPr>
              <w:numPr>
                <w:ilvl w:val="0"/>
                <w:numId w:val="54"/>
              </w:numPr>
              <w:suppressAutoHyphens/>
              <w:ind w:left="276"/>
              <w:contextualSpacing/>
              <w:jc w:val="left"/>
              <w:rPr>
                <w:rFonts w:ascii="Calibri" w:hAnsi="Calibri" w:cs="Calibri"/>
                <w:color w:val="000000"/>
                <w:szCs w:val="22"/>
                <w:lang w:val="sr-Cyrl-CS"/>
              </w:rPr>
            </w:pPr>
            <w:r w:rsidRPr="00E24C62">
              <w:rPr>
                <w:rFonts w:ascii="Calibri" w:hAnsi="Calibri" w:cs="Calibri"/>
                <w:color w:val="000000"/>
                <w:szCs w:val="22"/>
              </w:rPr>
              <w:t>o</w:t>
            </w:r>
            <w:r w:rsidRPr="00E24C62">
              <w:rPr>
                <w:rFonts w:ascii="Calibri" w:hAnsi="Calibri" w:cs="Calibri"/>
                <w:color w:val="000000"/>
                <w:szCs w:val="22"/>
                <w:lang w:val="sr-Cyrl-CS"/>
              </w:rPr>
              <w:t>rganizacija i provođenje visoke razine fleksibilnosti odgojno-obrazovnog procesa</w:t>
            </w:r>
            <w:r w:rsidRPr="00E24C62">
              <w:rPr>
                <w:rFonts w:ascii="Calibri" w:hAnsi="Calibri" w:cs="Calibri"/>
                <w:color w:val="000000"/>
                <w:szCs w:val="22"/>
              </w:rPr>
              <w:t xml:space="preserve"> </w:t>
            </w:r>
            <w:r w:rsidRPr="00E24C62">
              <w:rPr>
                <w:rFonts w:ascii="Calibri" w:hAnsi="Calibri" w:cs="Calibri"/>
                <w:color w:val="000000"/>
                <w:szCs w:val="22"/>
                <w:lang w:val="sr-Cyrl-CS"/>
              </w:rPr>
              <w:t xml:space="preserve">koja omogućuje prilagodljivost individualnim potrebama i mogućnostima </w:t>
            </w:r>
            <w:r w:rsidRPr="00E24C62">
              <w:rPr>
                <w:rFonts w:ascii="Calibri" w:hAnsi="Calibri" w:cs="Calibri"/>
                <w:color w:val="000000"/>
                <w:szCs w:val="22"/>
              </w:rPr>
              <w:t>svakog djeteta</w:t>
            </w:r>
          </w:p>
          <w:p w14:paraId="4233434C" w14:textId="77777777" w:rsidR="00E24C62" w:rsidRPr="00E24C62" w:rsidRDefault="00E24C62" w:rsidP="005761C8">
            <w:pPr>
              <w:numPr>
                <w:ilvl w:val="0"/>
                <w:numId w:val="54"/>
              </w:numPr>
              <w:suppressAutoHyphens/>
              <w:ind w:left="276"/>
              <w:contextualSpacing/>
              <w:jc w:val="left"/>
              <w:rPr>
                <w:rFonts w:ascii="Calibri" w:hAnsi="Calibri" w:cs="Calibri"/>
                <w:color w:val="000000"/>
                <w:szCs w:val="22"/>
                <w:lang w:val="sr-Cyrl-CS"/>
              </w:rPr>
            </w:pPr>
            <w:r w:rsidRPr="00E24C62">
              <w:rPr>
                <w:rFonts w:ascii="Calibri" w:hAnsi="Calibri" w:cs="Calibri"/>
                <w:color w:val="000000"/>
                <w:szCs w:val="22"/>
                <w:lang w:val="sr-Cyrl-CS"/>
              </w:rPr>
              <w:t xml:space="preserve">poticanje djeteta na sve oblike kretanja radi poticanja razvoja svih mišićnih skupina; razvijanje sposobnosti orijentacije u prostoru, ravnoteže i pravilnog držanja </w:t>
            </w:r>
            <w:r w:rsidRPr="00E24C62">
              <w:rPr>
                <w:rFonts w:ascii="Calibri" w:hAnsi="Calibri" w:cs="Calibri"/>
                <w:color w:val="000000"/>
                <w:szCs w:val="22"/>
                <w:lang w:val="sr-Cyrl-CS"/>
              </w:rPr>
              <w:lastRenderedPageBreak/>
              <w:t>tijela; razvijanje sposobnosti manipulacije šakom i prstima šake</w:t>
            </w:r>
          </w:p>
          <w:p w14:paraId="43A98949"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utjecati na razvoj emocionalne stabilnosti djeteta; poticati kvalitetnu komunikaciju i razvijanje socijalnih odnosa u užoj i široj društvenoj sredini</w:t>
            </w:r>
          </w:p>
          <w:p w14:paraId="5A0484B8"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pomagati djetetu da prevlada teškoće u uspostavljanju novih emocionalno-socijalnih veza  i odnosa u vrtiću</w:t>
            </w:r>
          </w:p>
          <w:p w14:paraId="7A646074" w14:textId="77777777" w:rsidR="00E24C62" w:rsidRPr="00E24C62" w:rsidRDefault="00E24C62" w:rsidP="005761C8">
            <w:pPr>
              <w:suppressAutoHyphens/>
              <w:ind w:left="276"/>
              <w:jc w:val="left"/>
              <w:rPr>
                <w:rFonts w:ascii="Calibri" w:hAnsi="Calibri" w:cs="Calibri"/>
                <w:color w:val="000000"/>
                <w:kern w:val="1"/>
                <w:szCs w:val="22"/>
                <w:lang w:eastAsia="hr-HR"/>
              </w:rPr>
            </w:pPr>
          </w:p>
          <w:p w14:paraId="77D54BA2"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podržavanje inicijative djece i njihove poduzetnosti</w:t>
            </w:r>
          </w:p>
          <w:p w14:paraId="4CC36BAE" w14:textId="77777777" w:rsidR="00E24C62" w:rsidRPr="00E24C62" w:rsidRDefault="00E24C62" w:rsidP="005761C8">
            <w:pPr>
              <w:numPr>
                <w:ilvl w:val="0"/>
                <w:numId w:val="54"/>
              </w:numPr>
              <w:suppressAutoHyphens/>
              <w:ind w:left="276"/>
              <w:jc w:val="left"/>
              <w:rPr>
                <w:rFonts w:ascii="Calibri" w:hAnsi="Calibri" w:cs="Calibri"/>
                <w:szCs w:val="22"/>
              </w:rPr>
            </w:pPr>
            <w:r w:rsidRPr="00E24C62">
              <w:rPr>
                <w:rFonts w:ascii="Calibri" w:hAnsi="Calibri" w:cs="Calibri"/>
                <w:szCs w:val="22"/>
              </w:rPr>
              <w:t>zadovoljavati individualne potrebe djeteta za hranom, zrakom, kretanjem, igrom, boravkom na zraku, u prirodi</w:t>
            </w:r>
          </w:p>
          <w:p w14:paraId="0006C65C"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razvijati pozitivnu sliku o sebi, sigurnost, samopouzdanje, samopoštovanje</w:t>
            </w:r>
          </w:p>
          <w:p w14:paraId="1EF46A3A"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razvijanje komunikacijskih vještina </w:t>
            </w:r>
          </w:p>
          <w:p w14:paraId="219BEC65"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poticanje nenasilnog rješavanja sukoba uz poštivanje svojih i tuđih prava</w:t>
            </w:r>
          </w:p>
          <w:p w14:paraId="75C89E14" w14:textId="77777777" w:rsidR="00E24C62" w:rsidRPr="00E24C62" w:rsidRDefault="00E24C62" w:rsidP="005761C8">
            <w:pPr>
              <w:numPr>
                <w:ilvl w:val="0"/>
                <w:numId w:val="54"/>
              </w:numPr>
              <w:suppressAutoHyphens/>
              <w:ind w:left="276"/>
              <w:jc w:val="left"/>
              <w:rPr>
                <w:rFonts w:ascii="Calibri" w:hAnsi="Calibri" w:cs="Calibri"/>
                <w:szCs w:val="22"/>
              </w:rPr>
            </w:pPr>
            <w:r w:rsidRPr="00E24C62">
              <w:rPr>
                <w:rFonts w:ascii="Calibri" w:hAnsi="Calibri" w:cs="Calibri"/>
                <w:szCs w:val="22"/>
              </w:rPr>
              <w:t>omogućavati različite oblike opažanja, postupno razvijati mogućnosti uviđanja općih i posebnih svojstava odnosa i pojava, veličina i oblika, kvalitativnih i kvantitativnih veza i odnosa</w:t>
            </w:r>
          </w:p>
          <w:p w14:paraId="2C6558BB" w14:textId="77777777" w:rsidR="00E24C62" w:rsidRPr="00E24C62" w:rsidRDefault="00E24C62" w:rsidP="005761C8">
            <w:pPr>
              <w:numPr>
                <w:ilvl w:val="0"/>
                <w:numId w:val="54"/>
              </w:numPr>
              <w:suppressAutoHyphens/>
              <w:ind w:left="276"/>
              <w:jc w:val="left"/>
              <w:rPr>
                <w:rFonts w:ascii="Calibri" w:hAnsi="Calibri" w:cs="Calibri"/>
                <w:szCs w:val="22"/>
                <w:lang w:val="de-DE"/>
              </w:rPr>
            </w:pPr>
            <w:r w:rsidRPr="00E24C62">
              <w:rPr>
                <w:rFonts w:ascii="Calibri" w:hAnsi="Calibri" w:cs="Calibri"/>
                <w:szCs w:val="22"/>
              </w:rPr>
              <w:t xml:space="preserve">obogaćivanje programa sadržajima iz kulture, sporta, stranih jezika </w:t>
            </w:r>
          </w:p>
          <w:p w14:paraId="4709D453" w14:textId="77777777" w:rsidR="00E24C62" w:rsidRPr="00E24C62" w:rsidRDefault="00E24C62" w:rsidP="005761C8">
            <w:pPr>
              <w:numPr>
                <w:ilvl w:val="0"/>
                <w:numId w:val="54"/>
              </w:numPr>
              <w:suppressAutoHyphens/>
              <w:ind w:left="276"/>
              <w:jc w:val="left"/>
              <w:rPr>
                <w:rFonts w:ascii="Calibri" w:hAnsi="Calibri" w:cs="Calibri"/>
                <w:szCs w:val="22"/>
              </w:rPr>
            </w:pPr>
            <w:r w:rsidRPr="00E24C62">
              <w:rPr>
                <w:rFonts w:ascii="Calibri" w:hAnsi="Calibri" w:cs="Calibri"/>
                <w:szCs w:val="22"/>
              </w:rPr>
              <w:t>omogućavati djetetu stjecanje znanja i navika, važnih za njegovu sigurnost u prometu</w:t>
            </w:r>
          </w:p>
          <w:p w14:paraId="5F235E8D"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poticati aktivno sudjelovanje djeteta u odgojno-obrazovnom procesu</w:t>
            </w:r>
          </w:p>
          <w:p w14:paraId="6AEF1E5D"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razvijanje tradicijskih kultura i narodnih običaja</w:t>
            </w:r>
          </w:p>
          <w:p w14:paraId="726CB923"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osiguravati slobodan izbor sadržaja, aktivnosti i materijala</w:t>
            </w:r>
          </w:p>
          <w:p w14:paraId="50076E86"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poticanje razvoja različitih oblika komunikacije (neverbalne, verbalne, simboličke); razvoj različitih oblika izražavanja (govornog, likovnog, tjelesnog...); </w:t>
            </w:r>
            <w:r w:rsidRPr="00E24C62">
              <w:rPr>
                <w:rFonts w:ascii="Calibri" w:hAnsi="Calibri" w:cs="Calibri"/>
                <w:color w:val="000000"/>
                <w:kern w:val="1"/>
                <w:szCs w:val="22"/>
                <w:lang w:eastAsia="hr-HR"/>
              </w:rPr>
              <w:lastRenderedPageBreak/>
              <w:t>razvoj različitih oblika kreativnog izražavanja i stvaranja</w:t>
            </w:r>
          </w:p>
        </w:tc>
        <w:tc>
          <w:tcPr>
            <w:tcW w:w="1015" w:type="pct"/>
            <w:tcBorders>
              <w:top w:val="single" w:sz="4" w:space="0" w:color="000000"/>
              <w:left w:val="single" w:sz="4" w:space="0" w:color="000000"/>
              <w:bottom w:val="single" w:sz="4" w:space="0" w:color="000000"/>
              <w:right w:val="single" w:sz="4" w:space="0" w:color="000000"/>
            </w:tcBorders>
          </w:tcPr>
          <w:p w14:paraId="4827D96E"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lastRenderedPageBreak/>
              <w:t>kontinuirano</w:t>
            </w:r>
          </w:p>
          <w:p w14:paraId="3BCD2721" w14:textId="77777777" w:rsidR="00E24C62" w:rsidRPr="00E24C62" w:rsidRDefault="00E24C62" w:rsidP="005761C8">
            <w:pPr>
              <w:suppressAutoHyphens/>
              <w:jc w:val="left"/>
              <w:rPr>
                <w:rFonts w:ascii="Calibri" w:hAnsi="Calibri" w:cs="Calibri"/>
                <w:color w:val="000000"/>
                <w:kern w:val="1"/>
                <w:szCs w:val="22"/>
                <w:lang w:eastAsia="hr-HR"/>
              </w:rPr>
            </w:pPr>
          </w:p>
          <w:p w14:paraId="4862F27B" w14:textId="77777777" w:rsidR="00E24C62" w:rsidRPr="00E24C62" w:rsidRDefault="00E24C62" w:rsidP="005761C8">
            <w:pPr>
              <w:suppressAutoHyphens/>
              <w:jc w:val="left"/>
              <w:rPr>
                <w:rFonts w:ascii="Calibri" w:hAnsi="Calibri" w:cs="Calibri"/>
                <w:color w:val="000000"/>
                <w:kern w:val="1"/>
                <w:szCs w:val="22"/>
                <w:lang w:eastAsia="hr-HR"/>
              </w:rPr>
            </w:pPr>
          </w:p>
          <w:p w14:paraId="16FD3C31" w14:textId="77777777" w:rsidR="00E24C62" w:rsidRPr="00E24C62" w:rsidRDefault="00E24C62" w:rsidP="005761C8">
            <w:pPr>
              <w:suppressAutoHyphens/>
              <w:jc w:val="left"/>
              <w:rPr>
                <w:rFonts w:ascii="Calibri" w:hAnsi="Calibri" w:cs="Calibri"/>
                <w:color w:val="000000"/>
                <w:kern w:val="1"/>
                <w:szCs w:val="22"/>
                <w:lang w:eastAsia="hr-HR"/>
              </w:rPr>
            </w:pPr>
          </w:p>
          <w:p w14:paraId="0BFADFAC"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326381FB" w14:textId="77777777" w:rsidR="00E24C62" w:rsidRPr="00E24C62" w:rsidRDefault="00E24C62" w:rsidP="005761C8">
            <w:pPr>
              <w:suppressAutoHyphens/>
              <w:jc w:val="left"/>
              <w:rPr>
                <w:rFonts w:ascii="Calibri" w:hAnsi="Calibri" w:cs="Calibri"/>
                <w:color w:val="000000"/>
                <w:kern w:val="1"/>
                <w:szCs w:val="22"/>
                <w:lang w:eastAsia="hr-HR"/>
              </w:rPr>
            </w:pPr>
          </w:p>
          <w:p w14:paraId="2E7E5260" w14:textId="77777777" w:rsidR="00E24C62" w:rsidRPr="00E24C62" w:rsidRDefault="00E24C62" w:rsidP="005761C8">
            <w:pPr>
              <w:suppressAutoHyphens/>
              <w:jc w:val="left"/>
              <w:rPr>
                <w:rFonts w:ascii="Calibri" w:hAnsi="Calibri" w:cs="Calibri"/>
                <w:color w:val="000000"/>
                <w:kern w:val="1"/>
                <w:szCs w:val="22"/>
                <w:lang w:eastAsia="hr-HR"/>
              </w:rPr>
            </w:pPr>
          </w:p>
          <w:p w14:paraId="3F2AFEB2" w14:textId="77777777" w:rsidR="00E24C62" w:rsidRPr="00E24C62" w:rsidRDefault="00E24C62" w:rsidP="005761C8">
            <w:pPr>
              <w:suppressAutoHyphens/>
              <w:jc w:val="left"/>
              <w:rPr>
                <w:rFonts w:ascii="Calibri" w:hAnsi="Calibri" w:cs="Calibri"/>
                <w:color w:val="000000"/>
                <w:kern w:val="1"/>
                <w:szCs w:val="22"/>
                <w:lang w:eastAsia="hr-HR"/>
              </w:rPr>
            </w:pPr>
          </w:p>
          <w:p w14:paraId="6F79D9FD" w14:textId="77777777" w:rsidR="00E24C62" w:rsidRPr="00E24C62" w:rsidRDefault="00E24C62" w:rsidP="005761C8">
            <w:pPr>
              <w:suppressAutoHyphens/>
              <w:jc w:val="left"/>
              <w:rPr>
                <w:rFonts w:ascii="Calibri" w:hAnsi="Calibri" w:cs="Calibri"/>
                <w:color w:val="000000"/>
                <w:kern w:val="1"/>
                <w:szCs w:val="22"/>
                <w:lang w:eastAsia="hr-HR"/>
              </w:rPr>
            </w:pPr>
          </w:p>
          <w:p w14:paraId="30ACAB42"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6B32CFA0" w14:textId="77777777" w:rsidR="00E24C62" w:rsidRPr="00E24C62" w:rsidRDefault="00E24C62" w:rsidP="005761C8">
            <w:pPr>
              <w:suppressAutoHyphens/>
              <w:jc w:val="left"/>
              <w:rPr>
                <w:rFonts w:ascii="Calibri" w:hAnsi="Calibri" w:cs="Calibri"/>
                <w:color w:val="000000"/>
                <w:kern w:val="1"/>
                <w:szCs w:val="22"/>
                <w:lang w:eastAsia="hr-HR"/>
              </w:rPr>
            </w:pPr>
          </w:p>
          <w:p w14:paraId="1754265D" w14:textId="77777777" w:rsidR="00E24C62" w:rsidRPr="00E24C62" w:rsidRDefault="00E24C62" w:rsidP="005761C8">
            <w:pPr>
              <w:suppressAutoHyphens/>
              <w:jc w:val="left"/>
              <w:rPr>
                <w:rFonts w:ascii="Calibri" w:hAnsi="Calibri" w:cs="Calibri"/>
                <w:color w:val="000000"/>
                <w:kern w:val="1"/>
                <w:szCs w:val="22"/>
                <w:lang w:eastAsia="hr-HR"/>
              </w:rPr>
            </w:pPr>
          </w:p>
          <w:p w14:paraId="12506D5E"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 kod novoupisanog djeteta</w:t>
            </w:r>
          </w:p>
          <w:p w14:paraId="32806FBD"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044B6F2B"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5CF47F5D" w14:textId="77777777" w:rsidR="00E24C62" w:rsidRPr="00E24C62" w:rsidRDefault="00E24C62" w:rsidP="005761C8">
            <w:pPr>
              <w:suppressAutoHyphens/>
              <w:jc w:val="left"/>
              <w:rPr>
                <w:rFonts w:ascii="Calibri" w:hAnsi="Calibri" w:cs="Calibri"/>
                <w:color w:val="000000"/>
                <w:kern w:val="1"/>
                <w:szCs w:val="22"/>
                <w:lang w:eastAsia="hr-HR"/>
              </w:rPr>
            </w:pPr>
          </w:p>
          <w:p w14:paraId="2AC6FC36" w14:textId="77777777" w:rsidR="00E24C62" w:rsidRPr="00E24C62" w:rsidRDefault="00E24C62" w:rsidP="005761C8">
            <w:pPr>
              <w:suppressAutoHyphens/>
              <w:jc w:val="left"/>
              <w:rPr>
                <w:rFonts w:ascii="Calibri" w:hAnsi="Calibri" w:cs="Calibri"/>
                <w:color w:val="000000"/>
                <w:kern w:val="1"/>
                <w:szCs w:val="22"/>
                <w:lang w:eastAsia="hr-HR"/>
              </w:rPr>
            </w:pPr>
          </w:p>
          <w:p w14:paraId="2EC66CE6"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0D4C7FC3" w14:textId="77777777" w:rsidR="00E24C62" w:rsidRPr="00E24C62" w:rsidRDefault="00E24C62" w:rsidP="005761C8">
            <w:pPr>
              <w:suppressAutoHyphens/>
              <w:jc w:val="left"/>
              <w:rPr>
                <w:rFonts w:ascii="Calibri" w:hAnsi="Calibri" w:cs="Calibri"/>
                <w:color w:val="000000"/>
                <w:kern w:val="1"/>
                <w:szCs w:val="22"/>
                <w:lang w:eastAsia="hr-HR"/>
              </w:rPr>
            </w:pPr>
          </w:p>
          <w:p w14:paraId="4ACE04E6"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5C9EDA13"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5520E1AB" w14:textId="77777777" w:rsidR="00E24C62" w:rsidRPr="00E24C62" w:rsidRDefault="00E24C62" w:rsidP="005761C8">
            <w:pPr>
              <w:suppressAutoHyphens/>
              <w:jc w:val="left"/>
              <w:rPr>
                <w:rFonts w:ascii="Calibri" w:hAnsi="Calibri" w:cs="Calibri"/>
                <w:color w:val="000000"/>
                <w:kern w:val="1"/>
                <w:szCs w:val="22"/>
                <w:lang w:eastAsia="hr-HR"/>
              </w:rPr>
            </w:pPr>
          </w:p>
          <w:p w14:paraId="697E43FF" w14:textId="77777777" w:rsidR="00E24C62" w:rsidRPr="00E24C62" w:rsidRDefault="00E24C62" w:rsidP="005761C8">
            <w:pPr>
              <w:suppressAutoHyphens/>
              <w:jc w:val="left"/>
              <w:rPr>
                <w:rFonts w:ascii="Calibri" w:hAnsi="Calibri" w:cs="Calibri"/>
                <w:color w:val="000000"/>
                <w:kern w:val="1"/>
                <w:szCs w:val="22"/>
                <w:lang w:eastAsia="hr-HR"/>
              </w:rPr>
            </w:pPr>
          </w:p>
          <w:p w14:paraId="2C03768A" w14:textId="77777777" w:rsidR="00E24C62" w:rsidRPr="00E24C62" w:rsidRDefault="00E24C62" w:rsidP="005761C8">
            <w:pPr>
              <w:suppressAutoHyphens/>
              <w:jc w:val="left"/>
              <w:rPr>
                <w:rFonts w:ascii="Calibri" w:hAnsi="Calibri" w:cs="Calibri"/>
                <w:color w:val="000000"/>
                <w:kern w:val="1"/>
                <w:szCs w:val="22"/>
                <w:lang w:eastAsia="hr-HR"/>
              </w:rPr>
            </w:pPr>
          </w:p>
          <w:p w14:paraId="1BE74B00"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133501B0" w14:textId="77777777" w:rsidR="00E24C62" w:rsidRPr="00E24C62" w:rsidRDefault="00E24C62" w:rsidP="005761C8">
            <w:pPr>
              <w:suppressAutoHyphens/>
              <w:jc w:val="left"/>
              <w:rPr>
                <w:rFonts w:ascii="Calibri" w:hAnsi="Calibri" w:cs="Calibri"/>
                <w:color w:val="000000"/>
                <w:kern w:val="1"/>
                <w:szCs w:val="22"/>
                <w:lang w:eastAsia="hr-HR"/>
              </w:rPr>
            </w:pPr>
          </w:p>
          <w:p w14:paraId="738E89BC" w14:textId="77777777" w:rsidR="00E24C62" w:rsidRPr="00E24C62" w:rsidRDefault="00E24C62" w:rsidP="005761C8">
            <w:pPr>
              <w:suppressAutoHyphens/>
              <w:jc w:val="left"/>
              <w:rPr>
                <w:rFonts w:ascii="Calibri" w:hAnsi="Calibri" w:cs="Calibri"/>
                <w:color w:val="000000"/>
                <w:kern w:val="1"/>
                <w:szCs w:val="22"/>
                <w:lang w:eastAsia="hr-HR"/>
              </w:rPr>
            </w:pPr>
          </w:p>
          <w:p w14:paraId="3E46F878" w14:textId="77777777" w:rsidR="00E24C62" w:rsidRPr="00E24C62" w:rsidRDefault="00E24C62" w:rsidP="005761C8">
            <w:pPr>
              <w:suppressAutoHyphens/>
              <w:jc w:val="left"/>
              <w:rPr>
                <w:rFonts w:ascii="Calibri" w:hAnsi="Calibri" w:cs="Calibri"/>
                <w:color w:val="000000"/>
                <w:kern w:val="1"/>
                <w:szCs w:val="22"/>
                <w:lang w:eastAsia="hr-HR"/>
              </w:rPr>
            </w:pPr>
          </w:p>
          <w:p w14:paraId="43B6E125"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59E82234" w14:textId="77777777" w:rsidR="00E24C62" w:rsidRPr="00E24C62" w:rsidRDefault="00E24C62" w:rsidP="005761C8">
            <w:pPr>
              <w:suppressAutoHyphens/>
              <w:jc w:val="left"/>
              <w:rPr>
                <w:rFonts w:ascii="Calibri" w:hAnsi="Calibri" w:cs="Calibri"/>
                <w:color w:val="000000"/>
                <w:kern w:val="1"/>
                <w:szCs w:val="22"/>
                <w:lang w:eastAsia="hr-HR"/>
              </w:rPr>
            </w:pPr>
          </w:p>
          <w:p w14:paraId="397515F5"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5BD83583" w14:textId="77777777" w:rsidR="00E24C62" w:rsidRPr="00E24C62" w:rsidRDefault="00E24C62" w:rsidP="005761C8">
            <w:pPr>
              <w:suppressAutoHyphens/>
              <w:jc w:val="left"/>
              <w:rPr>
                <w:rFonts w:ascii="Calibri" w:hAnsi="Calibri" w:cs="Calibri"/>
                <w:color w:val="000000"/>
                <w:kern w:val="1"/>
                <w:szCs w:val="22"/>
                <w:lang w:eastAsia="hr-HR"/>
              </w:rPr>
            </w:pPr>
          </w:p>
          <w:p w14:paraId="1089D6CF"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13026C1D" w14:textId="77777777" w:rsidR="00E24C62" w:rsidRPr="00E24C62" w:rsidRDefault="00E24C62" w:rsidP="005761C8">
            <w:pPr>
              <w:suppressAutoHyphens/>
              <w:jc w:val="left"/>
              <w:rPr>
                <w:rFonts w:ascii="Calibri" w:hAnsi="Calibri" w:cs="Calibri"/>
                <w:color w:val="000000"/>
                <w:kern w:val="1"/>
                <w:szCs w:val="22"/>
                <w:lang w:eastAsia="hr-HR"/>
              </w:rPr>
            </w:pPr>
          </w:p>
          <w:p w14:paraId="5EFA4EC1"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43AC211F"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3D7F8864" w14:textId="77777777" w:rsidR="00E24C62" w:rsidRPr="00E24C62" w:rsidRDefault="00E24C62" w:rsidP="005761C8">
            <w:pPr>
              <w:suppressAutoHyphens/>
              <w:jc w:val="left"/>
              <w:rPr>
                <w:rFonts w:ascii="Calibri" w:hAnsi="Calibri" w:cs="Calibri"/>
                <w:color w:val="000000"/>
                <w:kern w:val="1"/>
                <w:szCs w:val="22"/>
                <w:lang w:eastAsia="hr-HR"/>
              </w:rPr>
            </w:pPr>
          </w:p>
          <w:p w14:paraId="60A02DE8"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7C0E055A" w14:textId="77777777" w:rsidR="00E24C62" w:rsidRPr="00E24C62" w:rsidRDefault="00E24C62" w:rsidP="005761C8">
            <w:pPr>
              <w:suppressAutoHyphens/>
              <w:jc w:val="left"/>
              <w:rPr>
                <w:rFonts w:ascii="Calibri" w:hAnsi="Calibri" w:cs="Calibri"/>
                <w:color w:val="000000"/>
                <w:kern w:val="1"/>
                <w:szCs w:val="22"/>
                <w:lang w:eastAsia="hr-HR"/>
              </w:rPr>
            </w:pPr>
          </w:p>
          <w:p w14:paraId="40F0595D" w14:textId="77777777" w:rsidR="00E24C62" w:rsidRPr="00E24C62" w:rsidRDefault="00E24C62" w:rsidP="005761C8">
            <w:pPr>
              <w:suppressAutoHyphens/>
              <w:jc w:val="left"/>
              <w:rPr>
                <w:rFonts w:ascii="Calibri" w:hAnsi="Calibri" w:cs="Calibri"/>
                <w:color w:val="000000"/>
                <w:kern w:val="1"/>
                <w:szCs w:val="22"/>
                <w:lang w:eastAsia="hr-HR"/>
              </w:rPr>
            </w:pPr>
          </w:p>
          <w:p w14:paraId="5FA10E70" w14:textId="77777777" w:rsidR="00E24C62" w:rsidRPr="00E24C62" w:rsidRDefault="00E24C62" w:rsidP="005761C8">
            <w:pPr>
              <w:suppressAutoHyphens/>
              <w:jc w:val="left"/>
              <w:rPr>
                <w:rFonts w:ascii="Calibri" w:hAnsi="Calibri" w:cs="Calibri"/>
                <w:color w:val="000000"/>
                <w:kern w:val="1"/>
                <w:szCs w:val="22"/>
                <w:lang w:eastAsia="hr-HR"/>
              </w:rPr>
            </w:pPr>
          </w:p>
          <w:p w14:paraId="40B3CDBB" w14:textId="77777777" w:rsidR="00E24C62" w:rsidRPr="00E24C62" w:rsidRDefault="00E24C62" w:rsidP="005761C8">
            <w:pPr>
              <w:suppressAutoHyphens/>
              <w:jc w:val="left"/>
              <w:rPr>
                <w:rFonts w:ascii="Calibri" w:hAnsi="Calibri" w:cs="Calibri"/>
                <w:kern w:val="1"/>
                <w:szCs w:val="22"/>
                <w:lang w:eastAsia="hr-HR"/>
              </w:rPr>
            </w:pPr>
          </w:p>
        </w:tc>
      </w:tr>
      <w:tr w:rsidR="00E24C62" w:rsidRPr="00E24C62" w14:paraId="49A904D2" w14:textId="77777777" w:rsidTr="001C4F67">
        <w:tc>
          <w:tcPr>
            <w:tcW w:w="1032" w:type="pct"/>
            <w:tcBorders>
              <w:top w:val="single" w:sz="4" w:space="0" w:color="000000"/>
              <w:left w:val="single" w:sz="4" w:space="0" w:color="000000"/>
              <w:bottom w:val="single" w:sz="4" w:space="0" w:color="000000"/>
              <w:right w:val="single" w:sz="4" w:space="0" w:color="000000"/>
            </w:tcBorders>
          </w:tcPr>
          <w:p w14:paraId="09BC28EE" w14:textId="77777777" w:rsidR="00E24C62" w:rsidRPr="00E24C62" w:rsidRDefault="00E24C62" w:rsidP="005761C8">
            <w:pPr>
              <w:jc w:val="left"/>
              <w:rPr>
                <w:rFonts w:ascii="Calibri" w:hAnsi="Calibri" w:cs="Calibri"/>
                <w:b/>
                <w:szCs w:val="22"/>
              </w:rPr>
            </w:pPr>
            <w:r w:rsidRPr="00E24C62">
              <w:rPr>
                <w:rFonts w:ascii="Calibri" w:hAnsi="Calibri" w:cs="Calibri"/>
                <w:b/>
                <w:szCs w:val="22"/>
              </w:rPr>
              <w:lastRenderedPageBreak/>
              <w:t>U ODNOSU NA ODGOJITELJE I DRUGE RADNIKE</w:t>
            </w:r>
          </w:p>
        </w:tc>
        <w:tc>
          <w:tcPr>
            <w:tcW w:w="2953" w:type="pct"/>
            <w:gridSpan w:val="3"/>
            <w:tcBorders>
              <w:top w:val="single" w:sz="4" w:space="0" w:color="000000"/>
              <w:left w:val="single" w:sz="4" w:space="0" w:color="000000"/>
              <w:bottom w:val="single" w:sz="4" w:space="0" w:color="000000"/>
              <w:right w:val="single" w:sz="4" w:space="0" w:color="000000"/>
            </w:tcBorders>
          </w:tcPr>
          <w:p w14:paraId="127AF79F"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stvarati poticajno okruženje u kojemu će djeca moći zadovoljavati individualne potrebe</w:t>
            </w:r>
          </w:p>
          <w:p w14:paraId="127A5B57"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fleksibilna organizacija rada svih zaposlenih (uključivanje svih radnika u odgojno-obrazovni proces, kvalitetni raspored radnog vremena)</w:t>
            </w:r>
          </w:p>
          <w:p w14:paraId="7B0EE481"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praćenje i unapređivanje higijensko-zdravstvenih uvjeta unutarnjeg i vanjskog prostora i opreme</w:t>
            </w:r>
          </w:p>
          <w:p w14:paraId="05612925"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edukativni i savjetodavni rad  </w:t>
            </w:r>
          </w:p>
          <w:p w14:paraId="7B7422B7"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jačanje svijesti o važnosti poštovanja prava djeteta (informiranost, edukacija, korištenje prostora, sudjelovanje djeteta, prezentiranje prakse, razumijevanje i procjenjivanje ostvarenog)</w:t>
            </w:r>
          </w:p>
          <w:p w14:paraId="3164C21D" w14:textId="77777777" w:rsidR="00E24C62" w:rsidRPr="00E24C62" w:rsidRDefault="00E24C62" w:rsidP="005761C8">
            <w:pPr>
              <w:numPr>
                <w:ilvl w:val="0"/>
                <w:numId w:val="54"/>
              </w:numPr>
              <w:suppressAutoHyphens/>
              <w:ind w:left="276" w:hanging="341"/>
              <w:jc w:val="left"/>
              <w:rPr>
                <w:rFonts w:ascii="Calibri" w:hAnsi="Calibri" w:cs="Calibri"/>
                <w:szCs w:val="22"/>
              </w:rPr>
            </w:pPr>
            <w:r w:rsidRPr="00E24C62">
              <w:rPr>
                <w:rFonts w:ascii="Calibri" w:hAnsi="Calibri" w:cs="Calibri"/>
                <w:szCs w:val="22"/>
              </w:rPr>
              <w:t>stvarati osnove za samozaštitu djeteta i čuvanje od opasnih naprava, otpada i situacija</w:t>
            </w:r>
          </w:p>
          <w:p w14:paraId="0177A14A" w14:textId="77777777" w:rsidR="00E24C62" w:rsidRPr="00E24C62" w:rsidRDefault="00E24C62" w:rsidP="005761C8">
            <w:pPr>
              <w:numPr>
                <w:ilvl w:val="0"/>
                <w:numId w:val="54"/>
              </w:numPr>
              <w:suppressAutoHyphens/>
              <w:ind w:left="276" w:hanging="341"/>
              <w:jc w:val="left"/>
              <w:rPr>
                <w:rFonts w:ascii="Calibri" w:hAnsi="Calibri" w:cs="Calibri"/>
                <w:szCs w:val="22"/>
              </w:rPr>
            </w:pPr>
            <w:r w:rsidRPr="00E24C62">
              <w:rPr>
                <w:rFonts w:ascii="Calibri" w:hAnsi="Calibri" w:cs="Calibri"/>
                <w:szCs w:val="22"/>
              </w:rPr>
              <w:t>provođenje preventivne zdravstvene zaštite djece u vrtiću</w:t>
            </w:r>
          </w:p>
          <w:p w14:paraId="657343AF" w14:textId="77777777" w:rsidR="00E24C62" w:rsidRPr="00E24C62" w:rsidRDefault="00E24C62" w:rsidP="005761C8">
            <w:pPr>
              <w:numPr>
                <w:ilvl w:val="0"/>
                <w:numId w:val="54"/>
              </w:numPr>
              <w:suppressAutoHyphens/>
              <w:ind w:left="276" w:hanging="341"/>
              <w:jc w:val="left"/>
              <w:rPr>
                <w:rFonts w:ascii="Calibri" w:hAnsi="Calibri" w:cs="Calibri"/>
                <w:szCs w:val="22"/>
              </w:rPr>
            </w:pPr>
            <w:r w:rsidRPr="00E24C62">
              <w:rPr>
                <w:rFonts w:ascii="Calibri" w:hAnsi="Calibri" w:cs="Calibri"/>
                <w:szCs w:val="22"/>
              </w:rPr>
              <w:t>poticanje timskog rada odgojitelja</w:t>
            </w:r>
          </w:p>
          <w:p w14:paraId="11F88C6F"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stvarati poticajnu atmosferu</w:t>
            </w:r>
          </w:p>
          <w:p w14:paraId="073046EF"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njegovati projektni rad s djecom</w:t>
            </w:r>
          </w:p>
          <w:p w14:paraId="621DF2AC"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poticanje i razvijanje sigurnosti djeteta u prometu</w:t>
            </w:r>
          </w:p>
          <w:p w14:paraId="31F3A500"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poticanje primjerenih oblika emocionalno- socijalnih veza i odnosa radi učenja djeteta optimalnim oblicima reakcija na određene nepoželjne životne situacije (različite vrste ovisnosti, nasilje, svoja i tuđa prava...) i odgovornosti za vlastito djelovanje</w:t>
            </w:r>
          </w:p>
          <w:p w14:paraId="6B0DB5C8"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zajednički rad tima odgojitelja prema kreativnoj osobnosti u poticajnom oblikovanju okruženja</w:t>
            </w:r>
          </w:p>
          <w:p w14:paraId="0803B01F"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opservacija postignuća djece</w:t>
            </w:r>
          </w:p>
          <w:p w14:paraId="10884F7C"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samorefleksije i zajedničke refleksije odgojitelja</w:t>
            </w:r>
          </w:p>
          <w:p w14:paraId="585E00B1"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dokumentiranje aktivnosti djece, dokumentiranje aktivnosti odgojitelja, procjene postignuća i </w:t>
            </w:r>
            <w:r w:rsidRPr="00E24C62">
              <w:rPr>
                <w:rFonts w:ascii="Calibri" w:hAnsi="Calibri" w:cs="Calibri"/>
                <w:color w:val="000000"/>
                <w:kern w:val="1"/>
                <w:szCs w:val="22"/>
                <w:lang w:eastAsia="hr-HR"/>
              </w:rPr>
              <w:lastRenderedPageBreak/>
              <w:t>kompetencija djece, komunikacija s roditeljima i širom socijalnom zajednicom</w:t>
            </w:r>
          </w:p>
          <w:p w14:paraId="294D6C6E" w14:textId="77777777" w:rsidR="00E24C62" w:rsidRPr="00E24C62" w:rsidRDefault="00E24C62" w:rsidP="005761C8">
            <w:pPr>
              <w:numPr>
                <w:ilvl w:val="0"/>
                <w:numId w:val="54"/>
              </w:numPr>
              <w:suppressAutoHyphens/>
              <w:ind w:left="276" w:hanging="341"/>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izrada individualnih i grupnih portfolia</w:t>
            </w:r>
          </w:p>
        </w:tc>
        <w:tc>
          <w:tcPr>
            <w:tcW w:w="1015" w:type="pct"/>
            <w:tcBorders>
              <w:top w:val="single" w:sz="4" w:space="0" w:color="000000"/>
              <w:left w:val="single" w:sz="4" w:space="0" w:color="000000"/>
              <w:bottom w:val="single" w:sz="4" w:space="0" w:color="000000"/>
              <w:right w:val="single" w:sz="4" w:space="0" w:color="000000"/>
            </w:tcBorders>
          </w:tcPr>
          <w:p w14:paraId="1A45818B"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lastRenderedPageBreak/>
              <w:t>kontinuirano</w:t>
            </w:r>
          </w:p>
          <w:p w14:paraId="77877335" w14:textId="77777777" w:rsidR="00E24C62" w:rsidRPr="00E24C62" w:rsidRDefault="00E24C62" w:rsidP="005761C8">
            <w:pPr>
              <w:suppressAutoHyphens/>
              <w:jc w:val="left"/>
              <w:rPr>
                <w:rFonts w:ascii="Calibri" w:hAnsi="Calibri" w:cs="Calibri"/>
                <w:color w:val="000000"/>
                <w:kern w:val="1"/>
                <w:szCs w:val="22"/>
                <w:lang w:eastAsia="hr-HR"/>
              </w:rPr>
            </w:pPr>
          </w:p>
          <w:p w14:paraId="225B9D8F"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2FB8409B" w14:textId="77777777" w:rsidR="00E24C62" w:rsidRPr="00E24C62" w:rsidRDefault="00E24C62" w:rsidP="005761C8">
            <w:pPr>
              <w:suppressAutoHyphens/>
              <w:jc w:val="left"/>
              <w:rPr>
                <w:rFonts w:ascii="Calibri" w:hAnsi="Calibri" w:cs="Calibri"/>
                <w:color w:val="000000"/>
                <w:kern w:val="1"/>
                <w:szCs w:val="22"/>
                <w:lang w:eastAsia="hr-HR"/>
              </w:rPr>
            </w:pPr>
          </w:p>
          <w:p w14:paraId="4A9342FD" w14:textId="77777777" w:rsidR="00E24C62" w:rsidRPr="00E24C62" w:rsidRDefault="00E24C62" w:rsidP="005761C8">
            <w:pPr>
              <w:suppressAutoHyphens/>
              <w:jc w:val="left"/>
              <w:rPr>
                <w:rFonts w:ascii="Calibri" w:hAnsi="Calibri" w:cs="Calibri"/>
                <w:color w:val="000000"/>
                <w:kern w:val="1"/>
                <w:szCs w:val="22"/>
                <w:lang w:eastAsia="hr-HR"/>
              </w:rPr>
            </w:pPr>
          </w:p>
          <w:p w14:paraId="0E7DC518"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09FEF3C0" w14:textId="77777777" w:rsidR="00E24C62" w:rsidRPr="00E24C62" w:rsidRDefault="00E24C62" w:rsidP="005761C8">
            <w:pPr>
              <w:suppressAutoHyphens/>
              <w:jc w:val="left"/>
              <w:rPr>
                <w:rFonts w:ascii="Calibri" w:hAnsi="Calibri" w:cs="Calibri"/>
                <w:color w:val="000000"/>
                <w:kern w:val="1"/>
                <w:szCs w:val="22"/>
                <w:lang w:eastAsia="hr-HR"/>
              </w:rPr>
            </w:pPr>
          </w:p>
          <w:p w14:paraId="14D9D1E9"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0356A43A"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kontinuirano  </w:t>
            </w:r>
          </w:p>
          <w:p w14:paraId="2DE6EA9C" w14:textId="77777777" w:rsidR="00E24C62" w:rsidRPr="00E24C62" w:rsidRDefault="00E24C62" w:rsidP="005761C8">
            <w:pPr>
              <w:suppressAutoHyphens/>
              <w:jc w:val="left"/>
              <w:rPr>
                <w:rFonts w:ascii="Calibri" w:hAnsi="Calibri" w:cs="Calibri"/>
                <w:color w:val="000000"/>
                <w:kern w:val="1"/>
                <w:szCs w:val="22"/>
                <w:lang w:eastAsia="hr-HR"/>
              </w:rPr>
            </w:pPr>
          </w:p>
          <w:p w14:paraId="0EC33C97" w14:textId="77777777" w:rsidR="00E24C62" w:rsidRPr="00E24C62" w:rsidRDefault="00E24C62" w:rsidP="005761C8">
            <w:pPr>
              <w:suppressAutoHyphens/>
              <w:jc w:val="left"/>
              <w:rPr>
                <w:rFonts w:ascii="Calibri" w:hAnsi="Calibri" w:cs="Calibri"/>
                <w:color w:val="000000"/>
                <w:kern w:val="1"/>
                <w:szCs w:val="22"/>
                <w:lang w:eastAsia="hr-HR"/>
              </w:rPr>
            </w:pPr>
          </w:p>
          <w:p w14:paraId="72F81F21" w14:textId="77777777" w:rsidR="00E24C62" w:rsidRPr="00E24C62" w:rsidRDefault="00E24C62" w:rsidP="005761C8">
            <w:pPr>
              <w:suppressAutoHyphens/>
              <w:jc w:val="left"/>
              <w:rPr>
                <w:rFonts w:ascii="Calibri" w:hAnsi="Calibri" w:cs="Calibri"/>
                <w:color w:val="000000"/>
                <w:kern w:val="1"/>
                <w:szCs w:val="22"/>
                <w:lang w:eastAsia="hr-HR"/>
              </w:rPr>
            </w:pPr>
          </w:p>
          <w:p w14:paraId="33CF309F"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2E891283" w14:textId="77777777" w:rsidR="00E24C62" w:rsidRPr="00E24C62" w:rsidRDefault="00E24C62" w:rsidP="005761C8">
            <w:pPr>
              <w:suppressAutoHyphens/>
              <w:jc w:val="left"/>
              <w:rPr>
                <w:rFonts w:ascii="Calibri" w:hAnsi="Calibri" w:cs="Calibri"/>
                <w:color w:val="000000"/>
                <w:kern w:val="1"/>
                <w:szCs w:val="22"/>
                <w:lang w:eastAsia="hr-HR"/>
              </w:rPr>
            </w:pPr>
          </w:p>
          <w:p w14:paraId="5B9801C2"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kontinuirano </w:t>
            </w:r>
          </w:p>
          <w:p w14:paraId="718844F8" w14:textId="77777777" w:rsidR="00E24C62" w:rsidRPr="00E24C62" w:rsidRDefault="00E24C62" w:rsidP="005761C8">
            <w:pPr>
              <w:suppressAutoHyphens/>
              <w:jc w:val="left"/>
              <w:rPr>
                <w:rFonts w:ascii="Calibri" w:hAnsi="Calibri" w:cs="Calibri"/>
                <w:color w:val="000000"/>
                <w:kern w:val="1"/>
                <w:szCs w:val="22"/>
                <w:lang w:eastAsia="hr-HR"/>
              </w:rPr>
            </w:pPr>
          </w:p>
          <w:p w14:paraId="13CAC19A"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6471ECD0" w14:textId="77777777" w:rsidR="00E24C62" w:rsidRPr="00E24C62" w:rsidRDefault="00E24C62" w:rsidP="005761C8">
            <w:pPr>
              <w:suppressAutoHyphens/>
              <w:jc w:val="left"/>
              <w:rPr>
                <w:rFonts w:ascii="Calibri" w:hAnsi="Calibri" w:cs="Calibri"/>
                <w:color w:val="000000"/>
                <w:kern w:val="1"/>
                <w:szCs w:val="22"/>
                <w:lang w:eastAsia="hr-HR"/>
              </w:rPr>
            </w:pPr>
          </w:p>
          <w:p w14:paraId="0196C66D" w14:textId="77777777" w:rsidR="00E24C62" w:rsidRPr="00E24C62" w:rsidRDefault="00E24C62" w:rsidP="005761C8">
            <w:pPr>
              <w:suppressAutoHyphens/>
              <w:jc w:val="left"/>
              <w:rPr>
                <w:rFonts w:ascii="Calibri" w:hAnsi="Calibri" w:cs="Calibri"/>
                <w:color w:val="000000"/>
                <w:kern w:val="1"/>
                <w:szCs w:val="22"/>
                <w:lang w:eastAsia="hr-HR"/>
              </w:rPr>
            </w:pPr>
          </w:p>
          <w:p w14:paraId="1046F56E" w14:textId="77777777" w:rsidR="00E24C62" w:rsidRPr="00E24C62" w:rsidRDefault="00E24C62" w:rsidP="005761C8">
            <w:pPr>
              <w:suppressAutoHyphens/>
              <w:jc w:val="left"/>
              <w:rPr>
                <w:rFonts w:ascii="Calibri" w:hAnsi="Calibri" w:cs="Calibri"/>
                <w:color w:val="000000"/>
                <w:kern w:val="1"/>
                <w:szCs w:val="22"/>
                <w:lang w:eastAsia="hr-HR"/>
              </w:rPr>
            </w:pPr>
          </w:p>
          <w:p w14:paraId="0D42286D"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 i</w:t>
            </w:r>
          </w:p>
          <w:p w14:paraId="3E1583B3"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osobito u vrijeme većih izostanaka djece</w:t>
            </w:r>
          </w:p>
          <w:p w14:paraId="5A6A3EA8" w14:textId="77777777" w:rsidR="00E24C62" w:rsidRPr="00E24C62" w:rsidRDefault="00E24C62" w:rsidP="005761C8">
            <w:pPr>
              <w:suppressAutoHyphens/>
              <w:jc w:val="left"/>
              <w:rPr>
                <w:rFonts w:ascii="Calibri" w:hAnsi="Calibri" w:cs="Calibri"/>
                <w:color w:val="000000"/>
                <w:kern w:val="1"/>
                <w:szCs w:val="22"/>
                <w:lang w:eastAsia="hr-HR"/>
              </w:rPr>
            </w:pPr>
          </w:p>
          <w:p w14:paraId="38F2A646"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4FE18CD7" w14:textId="77777777" w:rsidR="00E24C62" w:rsidRPr="00E24C62" w:rsidRDefault="00E24C62" w:rsidP="005761C8">
            <w:pPr>
              <w:suppressAutoHyphens/>
              <w:jc w:val="left"/>
              <w:rPr>
                <w:rFonts w:ascii="Calibri" w:hAnsi="Calibri" w:cs="Calibri"/>
                <w:color w:val="000000"/>
                <w:kern w:val="1"/>
                <w:szCs w:val="22"/>
                <w:lang w:eastAsia="hr-HR"/>
              </w:rPr>
            </w:pPr>
          </w:p>
          <w:p w14:paraId="1AE503E7"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5ED368B1" w14:textId="77777777" w:rsidR="00E24C62" w:rsidRPr="00E24C62" w:rsidRDefault="00E24C62" w:rsidP="005761C8">
            <w:pPr>
              <w:suppressAutoHyphens/>
              <w:jc w:val="left"/>
              <w:rPr>
                <w:rFonts w:ascii="Calibri" w:hAnsi="Calibri" w:cs="Calibri"/>
                <w:color w:val="FF0000"/>
                <w:kern w:val="1"/>
                <w:szCs w:val="22"/>
                <w:lang w:eastAsia="hr-HR"/>
              </w:rPr>
            </w:pPr>
            <w:r w:rsidRPr="00E24C62">
              <w:rPr>
                <w:rFonts w:ascii="Calibri" w:hAnsi="Calibri" w:cs="Calibri"/>
                <w:color w:val="000000"/>
                <w:kern w:val="1"/>
                <w:szCs w:val="22"/>
                <w:lang w:eastAsia="hr-HR"/>
              </w:rPr>
              <w:t>kontinuirano</w:t>
            </w:r>
          </w:p>
          <w:p w14:paraId="6F643BD8" w14:textId="77777777" w:rsidR="00E24C62" w:rsidRPr="00E24C62" w:rsidRDefault="00E24C62" w:rsidP="005761C8">
            <w:pPr>
              <w:jc w:val="left"/>
              <w:rPr>
                <w:rFonts w:ascii="Calibri" w:hAnsi="Calibri" w:cs="Calibri"/>
                <w:szCs w:val="22"/>
                <w:lang w:eastAsia="hr-HR"/>
              </w:rPr>
            </w:pPr>
            <w:r w:rsidRPr="00E24C62">
              <w:rPr>
                <w:rFonts w:ascii="Calibri" w:hAnsi="Calibri" w:cs="Calibri"/>
                <w:szCs w:val="22"/>
              </w:rPr>
              <w:t>kontinuirano</w:t>
            </w:r>
          </w:p>
          <w:p w14:paraId="7358BCBC" w14:textId="77777777" w:rsidR="00E24C62" w:rsidRPr="00E24C62" w:rsidRDefault="00E24C62" w:rsidP="005761C8">
            <w:pPr>
              <w:jc w:val="left"/>
              <w:rPr>
                <w:rFonts w:ascii="Calibri" w:hAnsi="Calibri" w:cs="Calibri"/>
                <w:szCs w:val="22"/>
                <w:lang w:eastAsia="hr-HR"/>
              </w:rPr>
            </w:pPr>
          </w:p>
          <w:p w14:paraId="2E4D6E76" w14:textId="77777777" w:rsidR="00E24C62" w:rsidRPr="00E24C62" w:rsidRDefault="00E24C62" w:rsidP="005761C8">
            <w:pPr>
              <w:jc w:val="left"/>
              <w:rPr>
                <w:rFonts w:ascii="Calibri" w:hAnsi="Calibri" w:cs="Calibri"/>
                <w:szCs w:val="22"/>
                <w:lang w:eastAsia="hr-HR"/>
              </w:rPr>
            </w:pPr>
          </w:p>
          <w:p w14:paraId="6B936993" w14:textId="77777777" w:rsidR="00E24C62" w:rsidRPr="00E24C62" w:rsidRDefault="00E24C62" w:rsidP="005761C8">
            <w:pPr>
              <w:jc w:val="left"/>
              <w:rPr>
                <w:rFonts w:ascii="Calibri" w:hAnsi="Calibri" w:cs="Calibri"/>
                <w:szCs w:val="22"/>
                <w:lang w:eastAsia="hr-HR"/>
              </w:rPr>
            </w:pPr>
          </w:p>
          <w:p w14:paraId="11461BE6" w14:textId="77777777" w:rsidR="00E24C62" w:rsidRPr="00E24C62" w:rsidRDefault="00E24C62" w:rsidP="005761C8">
            <w:pPr>
              <w:jc w:val="left"/>
              <w:rPr>
                <w:rFonts w:ascii="Calibri" w:hAnsi="Calibri" w:cs="Calibri"/>
                <w:szCs w:val="22"/>
                <w:lang w:eastAsia="hr-HR"/>
              </w:rPr>
            </w:pPr>
            <w:r w:rsidRPr="00E24C62">
              <w:rPr>
                <w:rFonts w:ascii="Calibri" w:hAnsi="Calibri" w:cs="Calibri"/>
                <w:szCs w:val="22"/>
              </w:rPr>
              <w:t>kontinuirano</w:t>
            </w:r>
          </w:p>
        </w:tc>
      </w:tr>
      <w:tr w:rsidR="00E24C62" w:rsidRPr="00E24C62" w14:paraId="75246A2B" w14:textId="77777777" w:rsidTr="001C4F67">
        <w:tc>
          <w:tcPr>
            <w:tcW w:w="1032" w:type="pct"/>
            <w:tcBorders>
              <w:top w:val="single" w:sz="4" w:space="0" w:color="000000"/>
              <w:left w:val="single" w:sz="4" w:space="0" w:color="000000"/>
              <w:bottom w:val="single" w:sz="4" w:space="0" w:color="000000"/>
              <w:right w:val="single" w:sz="4" w:space="0" w:color="000000"/>
            </w:tcBorders>
          </w:tcPr>
          <w:p w14:paraId="742AC3F4" w14:textId="77777777" w:rsidR="00E24C62" w:rsidRPr="00E24C62" w:rsidRDefault="00E24C62" w:rsidP="005761C8">
            <w:pPr>
              <w:jc w:val="left"/>
              <w:rPr>
                <w:rFonts w:ascii="Calibri" w:hAnsi="Calibri" w:cs="Calibri"/>
                <w:b/>
                <w:szCs w:val="22"/>
              </w:rPr>
            </w:pPr>
            <w:r w:rsidRPr="00E24C62">
              <w:rPr>
                <w:rFonts w:ascii="Calibri" w:hAnsi="Calibri" w:cs="Calibri"/>
                <w:b/>
                <w:szCs w:val="22"/>
              </w:rPr>
              <w:lastRenderedPageBreak/>
              <w:t>U ODNOSU NA RODITELJE</w:t>
            </w:r>
          </w:p>
        </w:tc>
        <w:tc>
          <w:tcPr>
            <w:tcW w:w="2953" w:type="pct"/>
            <w:gridSpan w:val="3"/>
            <w:tcBorders>
              <w:top w:val="single" w:sz="4" w:space="0" w:color="000000"/>
              <w:left w:val="single" w:sz="4" w:space="0" w:color="000000"/>
              <w:bottom w:val="single" w:sz="4" w:space="0" w:color="000000"/>
              <w:right w:val="single" w:sz="4" w:space="0" w:color="000000"/>
            </w:tcBorders>
          </w:tcPr>
          <w:p w14:paraId="27AC556A"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precizno dogovarati, dobro organizirati i stručno-kompetentno pripremati sve oblike suradnje s roditeljima s tendencijom od suradnika do partnera u odgojno-obrazovnom procesu</w:t>
            </w:r>
          </w:p>
          <w:p w14:paraId="19557B08"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uključivati roditelje u odgojno-obrazovni proces </w:t>
            </w:r>
          </w:p>
          <w:p w14:paraId="7F5DAC3B"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poticanje preventivne zdravstvene zaštite djece</w:t>
            </w:r>
          </w:p>
          <w:p w14:paraId="47A55AD4"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poticanje provođenja općih i posebnih mjera za sigurnost djece</w:t>
            </w:r>
          </w:p>
          <w:p w14:paraId="2D9A598C"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praćenje i primjena odgovarajućih mjera za sprječavanje svih oblika nasilja u skladu s posebnim programima vrtića i protokolima za djelovanje</w:t>
            </w:r>
          </w:p>
          <w:p w14:paraId="156A243B"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osvješćivanje roditelja o pravima djeteta</w:t>
            </w:r>
          </w:p>
          <w:p w14:paraId="23FCB324"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poticanje i razvijanje sigurnosti djeteta u prometu</w:t>
            </w:r>
          </w:p>
          <w:p w14:paraId="30713F66" w14:textId="77777777" w:rsidR="00E24C62" w:rsidRPr="00E24C62" w:rsidRDefault="00E24C62" w:rsidP="005761C8">
            <w:pPr>
              <w:numPr>
                <w:ilvl w:val="0"/>
                <w:numId w:val="54"/>
              </w:numPr>
              <w:suppressAutoHyphens/>
              <w:ind w:left="276"/>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sudjelovanje roditelja prema kreativnoj osobnosti u poticajnom oblikovanju okruženja (donacije, prikupljanje pedagoški neoblikovanih materijala, radionice)</w:t>
            </w:r>
          </w:p>
        </w:tc>
        <w:tc>
          <w:tcPr>
            <w:tcW w:w="1015" w:type="pct"/>
            <w:tcBorders>
              <w:top w:val="single" w:sz="4" w:space="0" w:color="000000"/>
              <w:left w:val="single" w:sz="4" w:space="0" w:color="000000"/>
              <w:bottom w:val="single" w:sz="4" w:space="0" w:color="000000"/>
              <w:right w:val="single" w:sz="4" w:space="0" w:color="000000"/>
            </w:tcBorders>
          </w:tcPr>
          <w:p w14:paraId="039A054C"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individualni razgovori kontinuirano</w:t>
            </w:r>
          </w:p>
          <w:p w14:paraId="46C9F4E6"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xml:space="preserve">- roditeljski sastanci </w:t>
            </w:r>
          </w:p>
          <w:p w14:paraId="4CC4EF8D"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 tematske radionice</w:t>
            </w:r>
          </w:p>
          <w:p w14:paraId="3A26BF74" w14:textId="77777777" w:rsidR="00E24C62" w:rsidRPr="00E24C62" w:rsidRDefault="00E24C62" w:rsidP="005761C8">
            <w:pPr>
              <w:suppressAutoHyphens/>
              <w:jc w:val="left"/>
              <w:rPr>
                <w:rFonts w:ascii="Calibri" w:hAnsi="Calibri" w:cs="Calibri"/>
                <w:color w:val="000000"/>
                <w:kern w:val="1"/>
                <w:szCs w:val="22"/>
                <w:lang w:eastAsia="hr-HR"/>
              </w:rPr>
            </w:pPr>
          </w:p>
          <w:p w14:paraId="7B8B86B3" w14:textId="77777777" w:rsidR="00E24C62" w:rsidRPr="00E24C62" w:rsidRDefault="00E24C62" w:rsidP="005761C8">
            <w:pPr>
              <w:suppressAutoHyphens/>
              <w:jc w:val="left"/>
              <w:rPr>
                <w:rFonts w:ascii="Calibri" w:hAnsi="Calibri" w:cs="Calibri"/>
                <w:color w:val="FF0000"/>
                <w:kern w:val="1"/>
                <w:szCs w:val="22"/>
                <w:lang w:eastAsia="hr-HR"/>
              </w:rPr>
            </w:pPr>
            <w:r w:rsidRPr="00E24C62">
              <w:rPr>
                <w:rFonts w:ascii="Calibri" w:hAnsi="Calibri" w:cs="Calibri"/>
                <w:color w:val="000000"/>
                <w:kern w:val="1"/>
                <w:szCs w:val="22"/>
                <w:lang w:eastAsia="hr-HR"/>
              </w:rPr>
              <w:t>praćenje i poduzimanje odgovarajućih mjera sukladno potrebama</w:t>
            </w:r>
          </w:p>
          <w:p w14:paraId="32BB7EC2"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5DFAAA86"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kontinuirano</w:t>
            </w:r>
          </w:p>
          <w:p w14:paraId="746CAC8B" w14:textId="77777777" w:rsidR="00E24C62" w:rsidRPr="00E24C62" w:rsidRDefault="00E24C62" w:rsidP="005761C8">
            <w:pPr>
              <w:suppressAutoHyphens/>
              <w:jc w:val="left"/>
              <w:rPr>
                <w:rFonts w:ascii="Calibri" w:hAnsi="Calibri" w:cs="Calibri"/>
                <w:color w:val="000000"/>
                <w:kern w:val="1"/>
                <w:szCs w:val="22"/>
                <w:lang w:eastAsia="hr-HR"/>
              </w:rPr>
            </w:pPr>
          </w:p>
          <w:p w14:paraId="082456D9" w14:textId="77777777" w:rsidR="00E24C62" w:rsidRPr="00E24C62" w:rsidRDefault="00E24C62" w:rsidP="005761C8">
            <w:pPr>
              <w:suppressAutoHyphens/>
              <w:jc w:val="left"/>
              <w:rPr>
                <w:rFonts w:ascii="Calibri" w:hAnsi="Calibri" w:cs="Calibri"/>
                <w:color w:val="000000"/>
                <w:kern w:val="1"/>
                <w:szCs w:val="22"/>
                <w:lang w:eastAsia="hr-HR"/>
              </w:rPr>
            </w:pPr>
          </w:p>
        </w:tc>
      </w:tr>
      <w:tr w:rsidR="00E24C62" w:rsidRPr="00E24C62" w14:paraId="3DB89C3C" w14:textId="77777777" w:rsidTr="00F52B86">
        <w:trPr>
          <w:trHeight w:val="841"/>
        </w:trPr>
        <w:tc>
          <w:tcPr>
            <w:tcW w:w="1032" w:type="pct"/>
            <w:tcBorders>
              <w:top w:val="single" w:sz="4" w:space="0" w:color="000000"/>
              <w:left w:val="single" w:sz="4" w:space="0" w:color="000000"/>
              <w:bottom w:val="single" w:sz="4" w:space="0" w:color="000000"/>
              <w:right w:val="single" w:sz="4" w:space="0" w:color="000000"/>
            </w:tcBorders>
          </w:tcPr>
          <w:p w14:paraId="1109DB53" w14:textId="77777777" w:rsidR="00E24C62" w:rsidRPr="00E24C62" w:rsidRDefault="00E24C62" w:rsidP="005761C8">
            <w:pPr>
              <w:jc w:val="left"/>
              <w:rPr>
                <w:rFonts w:ascii="Calibri" w:hAnsi="Calibri" w:cs="Calibri"/>
                <w:b/>
                <w:szCs w:val="22"/>
              </w:rPr>
            </w:pPr>
            <w:r w:rsidRPr="00E24C62">
              <w:rPr>
                <w:rFonts w:ascii="Calibri" w:hAnsi="Calibri" w:cs="Calibri"/>
                <w:b/>
                <w:szCs w:val="22"/>
              </w:rPr>
              <w:t>U ODNOSU NA VANJSKE INSTITUCIJE</w:t>
            </w:r>
          </w:p>
        </w:tc>
        <w:tc>
          <w:tcPr>
            <w:tcW w:w="2953" w:type="pct"/>
            <w:gridSpan w:val="3"/>
            <w:tcBorders>
              <w:top w:val="single" w:sz="4" w:space="0" w:color="000000"/>
              <w:left w:val="single" w:sz="4" w:space="0" w:color="000000"/>
              <w:bottom w:val="single" w:sz="4" w:space="0" w:color="000000"/>
              <w:right w:val="single" w:sz="4" w:space="0" w:color="000000"/>
            </w:tcBorders>
          </w:tcPr>
          <w:p w14:paraId="422FC19D" w14:textId="77777777" w:rsidR="00E24C62" w:rsidRPr="00E24C62" w:rsidRDefault="00E24C62" w:rsidP="005761C8">
            <w:pPr>
              <w:numPr>
                <w:ilvl w:val="0"/>
                <w:numId w:val="50"/>
              </w:numPr>
              <w:suppressAutoHyphens/>
              <w:jc w:val="left"/>
              <w:rPr>
                <w:rFonts w:ascii="Calibri" w:hAnsi="Calibri" w:cs="Calibri"/>
                <w:szCs w:val="22"/>
              </w:rPr>
            </w:pPr>
            <w:r w:rsidRPr="00E24C62">
              <w:rPr>
                <w:rFonts w:ascii="Calibri" w:hAnsi="Calibri" w:cs="Calibri"/>
                <w:szCs w:val="22"/>
              </w:rPr>
              <w:t>povezivanje sa stručnim i društvenim čimbenicima u neposrednom okruženju i šire, radi obogaćivanja programa prema Godišnjem planu i programu odgojno obrazovnog rada</w:t>
            </w:r>
          </w:p>
          <w:p w14:paraId="3D23824C" w14:textId="77777777" w:rsidR="00E24C62" w:rsidRPr="00E24C62" w:rsidRDefault="00E24C62" w:rsidP="005761C8">
            <w:pPr>
              <w:numPr>
                <w:ilvl w:val="0"/>
                <w:numId w:val="50"/>
              </w:numPr>
              <w:suppressAutoHyphens/>
              <w:jc w:val="left"/>
              <w:rPr>
                <w:rFonts w:ascii="Calibri" w:hAnsi="Calibri" w:cs="Calibri"/>
                <w:szCs w:val="22"/>
              </w:rPr>
            </w:pPr>
            <w:r w:rsidRPr="00E24C62">
              <w:rPr>
                <w:rFonts w:ascii="Calibri" w:hAnsi="Calibri" w:cs="Calibri"/>
                <w:szCs w:val="22"/>
              </w:rPr>
              <w:t xml:space="preserve">uključivanje djece i roditelja u raznovrsne aktivnosti u interakciji s društvenom sredinom radi obogaćivanja programa </w:t>
            </w:r>
          </w:p>
          <w:p w14:paraId="164A646B" w14:textId="77777777" w:rsidR="00E24C62" w:rsidRPr="00E24C62" w:rsidRDefault="00E24C62" w:rsidP="005761C8">
            <w:pPr>
              <w:numPr>
                <w:ilvl w:val="0"/>
                <w:numId w:val="50"/>
              </w:numPr>
              <w:suppressAutoHyphens/>
              <w:jc w:val="left"/>
              <w:rPr>
                <w:rFonts w:ascii="Calibri" w:hAnsi="Calibri" w:cs="Calibri"/>
                <w:szCs w:val="22"/>
              </w:rPr>
            </w:pPr>
            <w:r w:rsidRPr="00E24C62">
              <w:rPr>
                <w:rFonts w:ascii="Calibri" w:hAnsi="Calibri" w:cs="Calibri"/>
                <w:szCs w:val="22"/>
              </w:rPr>
              <w:t>u povezivanju s društvenom sredinom poticati takve emocionalno-socijalne odnose kojima će se poboljšati razina razumijevanja djeteta i doživljavanja programskih zadaća, sadržaja i aktivnosti</w:t>
            </w:r>
          </w:p>
          <w:p w14:paraId="3EFB294C" w14:textId="77777777" w:rsidR="00E24C62" w:rsidRPr="00E24C62" w:rsidRDefault="00E24C62" w:rsidP="005761C8">
            <w:pPr>
              <w:numPr>
                <w:ilvl w:val="0"/>
                <w:numId w:val="50"/>
              </w:num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poticanje i razvijanje sigurnosti djeteta u prometu</w:t>
            </w:r>
          </w:p>
          <w:p w14:paraId="446C2CF0" w14:textId="77777777" w:rsidR="00E24C62" w:rsidRPr="00E24C62" w:rsidRDefault="00E24C62" w:rsidP="005761C8">
            <w:pPr>
              <w:numPr>
                <w:ilvl w:val="0"/>
                <w:numId w:val="50"/>
              </w:num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t>komunikacija i partnerstvo sa širom društvenom zajednicom</w:t>
            </w:r>
          </w:p>
          <w:p w14:paraId="0504D559" w14:textId="77777777" w:rsidR="00E24C62" w:rsidRPr="00E24C62" w:rsidRDefault="00E24C62" w:rsidP="005761C8">
            <w:pPr>
              <w:numPr>
                <w:ilvl w:val="0"/>
                <w:numId w:val="50"/>
              </w:num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lastRenderedPageBreak/>
              <w:t>realizacija zajedničkih aktivnosti, evaluacija i dokumentiranje ostvarenog</w:t>
            </w:r>
          </w:p>
        </w:tc>
        <w:tc>
          <w:tcPr>
            <w:tcW w:w="1015" w:type="pct"/>
            <w:tcBorders>
              <w:top w:val="single" w:sz="4" w:space="0" w:color="000000"/>
              <w:left w:val="single" w:sz="4" w:space="0" w:color="000000"/>
              <w:bottom w:val="single" w:sz="4" w:space="0" w:color="000000"/>
              <w:right w:val="single" w:sz="4" w:space="0" w:color="000000"/>
            </w:tcBorders>
          </w:tcPr>
          <w:p w14:paraId="257968DD" w14:textId="77777777" w:rsidR="00E24C62" w:rsidRPr="00E24C62" w:rsidRDefault="00E24C62" w:rsidP="005761C8">
            <w:pPr>
              <w:suppressAutoHyphens/>
              <w:jc w:val="left"/>
              <w:rPr>
                <w:rFonts w:ascii="Calibri" w:hAnsi="Calibri" w:cs="Calibri"/>
                <w:color w:val="000000"/>
                <w:kern w:val="1"/>
                <w:szCs w:val="22"/>
                <w:lang w:eastAsia="hr-HR"/>
              </w:rPr>
            </w:pPr>
            <w:r w:rsidRPr="00E24C62">
              <w:rPr>
                <w:rFonts w:ascii="Calibri" w:hAnsi="Calibri" w:cs="Calibri"/>
                <w:color w:val="000000"/>
                <w:kern w:val="1"/>
                <w:szCs w:val="22"/>
                <w:lang w:eastAsia="hr-HR"/>
              </w:rPr>
              <w:lastRenderedPageBreak/>
              <w:t>kontinuirano</w:t>
            </w:r>
          </w:p>
        </w:tc>
      </w:tr>
      <w:tr w:rsidR="00E24C62" w:rsidRPr="00E24C62" w14:paraId="384EF09A" w14:textId="77777777" w:rsidTr="001C4F67">
        <w:trPr>
          <w:trHeight w:val="811"/>
        </w:trPr>
        <w:tc>
          <w:tcPr>
            <w:tcW w:w="2942" w:type="pct"/>
            <w:gridSpan w:val="3"/>
            <w:tcBorders>
              <w:top w:val="single" w:sz="4" w:space="0" w:color="000000"/>
              <w:left w:val="single" w:sz="4" w:space="0" w:color="000000"/>
              <w:bottom w:val="single" w:sz="4" w:space="0" w:color="000000"/>
              <w:right w:val="single" w:sz="4" w:space="0" w:color="000000"/>
            </w:tcBorders>
          </w:tcPr>
          <w:p w14:paraId="6E4E7B3E" w14:textId="77777777" w:rsidR="00E24C62" w:rsidRPr="00E24C62" w:rsidRDefault="00E24C62" w:rsidP="005761C8">
            <w:pPr>
              <w:jc w:val="left"/>
              <w:rPr>
                <w:rFonts w:ascii="Calibri" w:hAnsi="Calibri" w:cs="Calibri"/>
                <w:b/>
                <w:bCs/>
                <w:szCs w:val="22"/>
              </w:rPr>
            </w:pPr>
          </w:p>
          <w:p w14:paraId="53DAE45F"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STRATEGIJA DJELOVANJA</w:t>
            </w:r>
          </w:p>
        </w:tc>
        <w:tc>
          <w:tcPr>
            <w:tcW w:w="1029" w:type="pct"/>
            <w:tcBorders>
              <w:top w:val="single" w:sz="4" w:space="0" w:color="000000"/>
              <w:left w:val="single" w:sz="4" w:space="0" w:color="000000"/>
              <w:bottom w:val="single" w:sz="4" w:space="0" w:color="000000"/>
              <w:right w:val="single" w:sz="4" w:space="0" w:color="000000"/>
            </w:tcBorders>
          </w:tcPr>
          <w:p w14:paraId="0F77EB41" w14:textId="77777777" w:rsidR="00E24C62" w:rsidRPr="00E24C62" w:rsidRDefault="00E24C62" w:rsidP="005761C8">
            <w:pPr>
              <w:jc w:val="left"/>
              <w:rPr>
                <w:rFonts w:ascii="Calibri" w:hAnsi="Calibri" w:cs="Calibri"/>
                <w:b/>
                <w:bCs/>
                <w:szCs w:val="22"/>
              </w:rPr>
            </w:pPr>
          </w:p>
          <w:p w14:paraId="0688CED2" w14:textId="77777777" w:rsidR="00E24C62" w:rsidRPr="00E24C62" w:rsidRDefault="00E24C62" w:rsidP="005761C8">
            <w:pPr>
              <w:jc w:val="left"/>
              <w:rPr>
                <w:rFonts w:ascii="Calibri" w:hAnsi="Calibri" w:cs="Calibri"/>
                <w:b/>
                <w:szCs w:val="22"/>
              </w:rPr>
            </w:pPr>
            <w:r w:rsidRPr="00E24C62">
              <w:rPr>
                <w:rFonts w:ascii="Calibri" w:hAnsi="Calibri" w:cs="Calibri"/>
                <w:b/>
                <w:bCs/>
                <w:szCs w:val="22"/>
              </w:rPr>
              <w:t xml:space="preserve">VRIJEME </w:t>
            </w:r>
          </w:p>
        </w:tc>
        <w:tc>
          <w:tcPr>
            <w:tcW w:w="1029" w:type="pct"/>
            <w:tcBorders>
              <w:top w:val="single" w:sz="4" w:space="0" w:color="000000"/>
              <w:left w:val="single" w:sz="4" w:space="0" w:color="000000"/>
              <w:bottom w:val="single" w:sz="4" w:space="0" w:color="000000"/>
              <w:right w:val="single" w:sz="4" w:space="0" w:color="000000"/>
            </w:tcBorders>
          </w:tcPr>
          <w:p w14:paraId="4972F63A" w14:textId="77777777" w:rsidR="00E24C62" w:rsidRPr="00E24C62" w:rsidRDefault="00E24C62" w:rsidP="005761C8">
            <w:pPr>
              <w:jc w:val="left"/>
              <w:rPr>
                <w:rFonts w:ascii="Calibri" w:hAnsi="Calibri" w:cs="Calibri"/>
                <w:b/>
                <w:bCs/>
                <w:szCs w:val="22"/>
              </w:rPr>
            </w:pPr>
          </w:p>
          <w:p w14:paraId="5A5CE1CA" w14:textId="77777777" w:rsidR="00E24C62" w:rsidRPr="00E24C62" w:rsidRDefault="00E24C62" w:rsidP="005761C8">
            <w:pPr>
              <w:jc w:val="left"/>
              <w:rPr>
                <w:rFonts w:ascii="Calibri" w:hAnsi="Calibri" w:cs="Calibri"/>
                <w:b/>
                <w:szCs w:val="22"/>
              </w:rPr>
            </w:pPr>
            <w:r w:rsidRPr="00E24C62">
              <w:rPr>
                <w:rFonts w:ascii="Calibri" w:hAnsi="Calibri" w:cs="Calibri"/>
                <w:b/>
                <w:bCs/>
                <w:szCs w:val="22"/>
              </w:rPr>
              <w:t>NOSITELJI</w:t>
            </w:r>
          </w:p>
        </w:tc>
      </w:tr>
      <w:tr w:rsidR="00E24C62" w:rsidRPr="00E24C62" w14:paraId="5A1E03D3" w14:textId="77777777" w:rsidTr="001C4F67">
        <w:trPr>
          <w:trHeight w:val="574"/>
        </w:trPr>
        <w:tc>
          <w:tcPr>
            <w:tcW w:w="2942" w:type="pct"/>
            <w:gridSpan w:val="3"/>
            <w:tcBorders>
              <w:top w:val="single" w:sz="4" w:space="0" w:color="000000"/>
              <w:left w:val="single" w:sz="4" w:space="0" w:color="000000"/>
              <w:bottom w:val="single" w:sz="4" w:space="0" w:color="000000"/>
              <w:right w:val="single" w:sz="4" w:space="0" w:color="000000"/>
            </w:tcBorders>
          </w:tcPr>
          <w:p w14:paraId="47712534" w14:textId="77777777" w:rsidR="00E24C62" w:rsidRPr="00E24C62" w:rsidRDefault="00E24C62" w:rsidP="005761C8">
            <w:pPr>
              <w:numPr>
                <w:ilvl w:val="0"/>
                <w:numId w:val="58"/>
              </w:numPr>
              <w:ind w:left="447"/>
              <w:contextualSpacing/>
              <w:jc w:val="left"/>
              <w:rPr>
                <w:rFonts w:ascii="Calibri" w:hAnsi="Calibri" w:cs="Calibri"/>
                <w:szCs w:val="22"/>
              </w:rPr>
            </w:pPr>
            <w:r w:rsidRPr="00E24C62">
              <w:rPr>
                <w:rFonts w:ascii="Calibri" w:hAnsi="Calibri" w:cs="Calibri"/>
                <w:szCs w:val="22"/>
              </w:rPr>
              <w:t>Poticajno uređivanje vrtića</w:t>
            </w:r>
          </w:p>
          <w:p w14:paraId="5AAD0CE3" w14:textId="77777777" w:rsidR="00E24C62" w:rsidRPr="00E24C62" w:rsidRDefault="00E24C62" w:rsidP="005761C8">
            <w:pPr>
              <w:numPr>
                <w:ilvl w:val="0"/>
                <w:numId w:val="58"/>
              </w:numPr>
              <w:ind w:left="447"/>
              <w:contextualSpacing/>
              <w:jc w:val="left"/>
              <w:rPr>
                <w:rFonts w:ascii="Calibri" w:hAnsi="Calibri" w:cs="Calibri"/>
                <w:szCs w:val="22"/>
              </w:rPr>
            </w:pPr>
            <w:r w:rsidRPr="00E24C62">
              <w:rPr>
                <w:rFonts w:ascii="Calibri" w:hAnsi="Calibri" w:cs="Calibri"/>
                <w:szCs w:val="22"/>
              </w:rPr>
              <w:t>Snimanje aktivnosti</w:t>
            </w:r>
          </w:p>
          <w:p w14:paraId="3BD447DE" w14:textId="77777777" w:rsidR="00E24C62" w:rsidRPr="00E24C62" w:rsidRDefault="00E24C62" w:rsidP="005761C8">
            <w:pPr>
              <w:numPr>
                <w:ilvl w:val="0"/>
                <w:numId w:val="58"/>
              </w:numPr>
              <w:ind w:left="447"/>
              <w:contextualSpacing/>
              <w:jc w:val="left"/>
              <w:rPr>
                <w:rFonts w:ascii="Calibri" w:hAnsi="Calibri" w:cs="Calibri"/>
                <w:szCs w:val="22"/>
              </w:rPr>
            </w:pPr>
            <w:r w:rsidRPr="00E24C62">
              <w:rPr>
                <w:rFonts w:ascii="Calibri" w:hAnsi="Calibri" w:cs="Calibri"/>
                <w:szCs w:val="22"/>
              </w:rPr>
              <w:t>Dokumentiranje rada i postignuća</w:t>
            </w:r>
          </w:p>
        </w:tc>
        <w:tc>
          <w:tcPr>
            <w:tcW w:w="1029" w:type="pct"/>
            <w:tcBorders>
              <w:top w:val="single" w:sz="4" w:space="0" w:color="000000"/>
              <w:left w:val="single" w:sz="4" w:space="0" w:color="000000"/>
              <w:bottom w:val="single" w:sz="4" w:space="0" w:color="000000"/>
              <w:right w:val="single" w:sz="4" w:space="0" w:color="000000"/>
            </w:tcBorders>
          </w:tcPr>
          <w:p w14:paraId="59D5DC99"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c>
          <w:tcPr>
            <w:tcW w:w="1029" w:type="pct"/>
            <w:tcBorders>
              <w:top w:val="single" w:sz="4" w:space="0" w:color="000000"/>
              <w:left w:val="single" w:sz="4" w:space="0" w:color="000000"/>
              <w:bottom w:val="single" w:sz="4" w:space="0" w:color="000000"/>
              <w:right w:val="single" w:sz="4" w:space="0" w:color="000000"/>
            </w:tcBorders>
          </w:tcPr>
          <w:p w14:paraId="7C7CC853" w14:textId="77777777" w:rsidR="00E24C62" w:rsidRPr="00E24C62" w:rsidRDefault="00E24C62" w:rsidP="005761C8">
            <w:pPr>
              <w:jc w:val="left"/>
              <w:rPr>
                <w:rFonts w:ascii="Calibri" w:hAnsi="Calibri" w:cs="Calibri"/>
                <w:szCs w:val="22"/>
              </w:rPr>
            </w:pPr>
            <w:r w:rsidRPr="00E24C62">
              <w:rPr>
                <w:rFonts w:ascii="Calibri" w:hAnsi="Calibri" w:cs="Calibri"/>
                <w:szCs w:val="22"/>
              </w:rPr>
              <w:t>svi</w:t>
            </w:r>
          </w:p>
        </w:tc>
      </w:tr>
      <w:tr w:rsidR="00E24C62" w:rsidRPr="00E24C62" w14:paraId="220FFFDE" w14:textId="77777777" w:rsidTr="001C4F67">
        <w:trPr>
          <w:trHeight w:val="1135"/>
        </w:trPr>
        <w:tc>
          <w:tcPr>
            <w:tcW w:w="2942" w:type="pct"/>
            <w:gridSpan w:val="3"/>
            <w:tcBorders>
              <w:top w:val="single" w:sz="4" w:space="0" w:color="000000"/>
              <w:left w:val="single" w:sz="4" w:space="0" w:color="000000"/>
              <w:bottom w:val="single" w:sz="4" w:space="0" w:color="000000"/>
              <w:right w:val="single" w:sz="4" w:space="0" w:color="000000"/>
            </w:tcBorders>
          </w:tcPr>
          <w:p w14:paraId="4C85903D" w14:textId="77777777" w:rsidR="00E24C62" w:rsidRPr="00E24C62" w:rsidRDefault="00E24C62" w:rsidP="005761C8">
            <w:pPr>
              <w:numPr>
                <w:ilvl w:val="0"/>
                <w:numId w:val="58"/>
              </w:numPr>
              <w:ind w:left="447"/>
              <w:contextualSpacing/>
              <w:jc w:val="left"/>
              <w:rPr>
                <w:rFonts w:ascii="Calibri" w:hAnsi="Calibri" w:cs="Calibri"/>
                <w:szCs w:val="22"/>
              </w:rPr>
            </w:pPr>
            <w:r w:rsidRPr="00E24C62">
              <w:rPr>
                <w:rFonts w:ascii="Calibri" w:hAnsi="Calibri" w:cs="Calibri"/>
                <w:szCs w:val="22"/>
              </w:rPr>
              <w:t>Rad u skupinama prema osobnoj kreativnoj sposobnosti sudionika (kreativno-radnoj za uređenje poticajnog okruženja, dramsko-scenskim, glazbenim, likovnim događanjima)</w:t>
            </w:r>
          </w:p>
        </w:tc>
        <w:tc>
          <w:tcPr>
            <w:tcW w:w="1029" w:type="pct"/>
            <w:tcBorders>
              <w:top w:val="single" w:sz="4" w:space="0" w:color="000000"/>
              <w:left w:val="single" w:sz="4" w:space="0" w:color="000000"/>
              <w:bottom w:val="single" w:sz="4" w:space="0" w:color="000000"/>
              <w:right w:val="single" w:sz="4" w:space="0" w:color="000000"/>
            </w:tcBorders>
          </w:tcPr>
          <w:p w14:paraId="3AFB6527" w14:textId="77777777" w:rsidR="00E24C62" w:rsidRPr="00E24C62" w:rsidRDefault="00E24C62" w:rsidP="005761C8">
            <w:pPr>
              <w:jc w:val="left"/>
              <w:rPr>
                <w:rFonts w:ascii="Calibri" w:hAnsi="Calibri" w:cs="Calibri"/>
                <w:szCs w:val="22"/>
              </w:rPr>
            </w:pPr>
            <w:r w:rsidRPr="00E24C62">
              <w:rPr>
                <w:rFonts w:ascii="Calibri" w:hAnsi="Calibri" w:cs="Calibri"/>
                <w:szCs w:val="22"/>
              </w:rPr>
              <w:t xml:space="preserve">kontinuirano </w:t>
            </w:r>
          </w:p>
          <w:p w14:paraId="59645FB5" w14:textId="77777777" w:rsidR="00E24C62" w:rsidRPr="00E24C62" w:rsidRDefault="00E24C62" w:rsidP="005761C8">
            <w:pPr>
              <w:jc w:val="left"/>
              <w:rPr>
                <w:rFonts w:ascii="Calibri" w:hAnsi="Calibri" w:cs="Calibri"/>
                <w:szCs w:val="22"/>
              </w:rPr>
            </w:pPr>
            <w:r w:rsidRPr="00E24C62">
              <w:rPr>
                <w:rFonts w:ascii="Calibri" w:hAnsi="Calibri" w:cs="Calibri"/>
                <w:szCs w:val="22"/>
              </w:rPr>
              <w:t>prema aktualnoj potrebi</w:t>
            </w:r>
          </w:p>
        </w:tc>
        <w:tc>
          <w:tcPr>
            <w:tcW w:w="1029" w:type="pct"/>
            <w:tcBorders>
              <w:top w:val="single" w:sz="4" w:space="0" w:color="000000"/>
              <w:left w:val="single" w:sz="4" w:space="0" w:color="000000"/>
              <w:bottom w:val="single" w:sz="4" w:space="0" w:color="000000"/>
              <w:right w:val="single" w:sz="4" w:space="0" w:color="000000"/>
            </w:tcBorders>
          </w:tcPr>
          <w:p w14:paraId="7AB89B16"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17229042"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2404F1CB" w14:textId="77777777" w:rsidR="00E24C62" w:rsidRPr="00E24C62" w:rsidRDefault="00E24C62" w:rsidP="005761C8">
            <w:pPr>
              <w:jc w:val="left"/>
              <w:rPr>
                <w:rFonts w:ascii="Calibri" w:hAnsi="Calibri" w:cs="Calibri"/>
                <w:szCs w:val="22"/>
              </w:rPr>
            </w:pPr>
            <w:r w:rsidRPr="00E24C62">
              <w:rPr>
                <w:rFonts w:ascii="Calibri" w:hAnsi="Calibri" w:cs="Calibri"/>
                <w:szCs w:val="22"/>
              </w:rPr>
              <w:t>roditelji,</w:t>
            </w:r>
          </w:p>
          <w:p w14:paraId="6CBCCCF7"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tc>
      </w:tr>
      <w:tr w:rsidR="00E24C62" w:rsidRPr="00E24C62" w14:paraId="0C7B3EB7" w14:textId="77777777" w:rsidTr="001C4F67">
        <w:trPr>
          <w:trHeight w:val="811"/>
        </w:trPr>
        <w:tc>
          <w:tcPr>
            <w:tcW w:w="2942" w:type="pct"/>
            <w:gridSpan w:val="3"/>
            <w:tcBorders>
              <w:top w:val="single" w:sz="4" w:space="0" w:color="000000"/>
              <w:left w:val="single" w:sz="4" w:space="0" w:color="000000"/>
              <w:bottom w:val="single" w:sz="4" w:space="0" w:color="000000"/>
              <w:right w:val="single" w:sz="4" w:space="0" w:color="000000"/>
            </w:tcBorders>
          </w:tcPr>
          <w:p w14:paraId="5AD79CEC" w14:textId="77777777" w:rsidR="00E24C62" w:rsidRPr="00E24C62" w:rsidRDefault="00E24C62" w:rsidP="005761C8">
            <w:pPr>
              <w:numPr>
                <w:ilvl w:val="0"/>
                <w:numId w:val="58"/>
              </w:numPr>
              <w:ind w:left="447"/>
              <w:jc w:val="left"/>
              <w:rPr>
                <w:rFonts w:ascii="Calibri" w:hAnsi="Calibri" w:cs="Calibri"/>
                <w:szCs w:val="22"/>
              </w:rPr>
            </w:pPr>
            <w:r w:rsidRPr="00E24C62">
              <w:rPr>
                <w:rFonts w:ascii="Calibri" w:hAnsi="Calibri" w:cs="Calibri"/>
                <w:szCs w:val="22"/>
              </w:rPr>
              <w:t>Stručni aktivi</w:t>
            </w:r>
          </w:p>
          <w:p w14:paraId="1CABE932" w14:textId="77777777" w:rsidR="00E24C62" w:rsidRPr="00E24C62" w:rsidRDefault="00E24C62" w:rsidP="005761C8">
            <w:pPr>
              <w:numPr>
                <w:ilvl w:val="0"/>
                <w:numId w:val="58"/>
              </w:numPr>
              <w:ind w:left="447"/>
              <w:jc w:val="left"/>
              <w:rPr>
                <w:rFonts w:ascii="Calibri" w:hAnsi="Calibri" w:cs="Calibri"/>
                <w:szCs w:val="22"/>
              </w:rPr>
            </w:pPr>
            <w:r w:rsidRPr="00E24C62">
              <w:rPr>
                <w:rFonts w:ascii="Calibri" w:hAnsi="Calibri" w:cs="Calibri"/>
                <w:szCs w:val="22"/>
              </w:rPr>
              <w:t>Odgojiteljska vijeća</w:t>
            </w:r>
          </w:p>
          <w:p w14:paraId="0A1DE661" w14:textId="77777777" w:rsidR="00E24C62" w:rsidRPr="00E24C62" w:rsidRDefault="00E24C62" w:rsidP="005761C8">
            <w:pPr>
              <w:numPr>
                <w:ilvl w:val="0"/>
                <w:numId w:val="58"/>
              </w:numPr>
              <w:ind w:left="447"/>
              <w:jc w:val="left"/>
              <w:rPr>
                <w:rFonts w:ascii="Calibri" w:hAnsi="Calibri" w:cs="Calibri"/>
                <w:szCs w:val="22"/>
              </w:rPr>
            </w:pPr>
            <w:r w:rsidRPr="00E24C62">
              <w:rPr>
                <w:rFonts w:ascii="Calibri" w:hAnsi="Calibri" w:cs="Calibri"/>
                <w:szCs w:val="22"/>
              </w:rPr>
              <w:t>Radionice</w:t>
            </w:r>
          </w:p>
          <w:p w14:paraId="381BC818" w14:textId="77777777" w:rsidR="00E24C62" w:rsidRPr="00E24C62" w:rsidRDefault="00E24C62" w:rsidP="005761C8">
            <w:pPr>
              <w:numPr>
                <w:ilvl w:val="0"/>
                <w:numId w:val="58"/>
              </w:numPr>
              <w:ind w:left="447"/>
              <w:jc w:val="left"/>
              <w:rPr>
                <w:rFonts w:ascii="Calibri" w:hAnsi="Calibri" w:cs="Calibri"/>
                <w:szCs w:val="22"/>
              </w:rPr>
            </w:pPr>
            <w:r w:rsidRPr="00E24C62">
              <w:rPr>
                <w:rFonts w:ascii="Calibri" w:hAnsi="Calibri" w:cs="Calibri"/>
                <w:szCs w:val="22"/>
              </w:rPr>
              <w:t>Timska planiranja odgojitelja i timski sastanci sa stručnim timom</w:t>
            </w:r>
          </w:p>
        </w:tc>
        <w:tc>
          <w:tcPr>
            <w:tcW w:w="1029" w:type="pct"/>
            <w:tcBorders>
              <w:top w:val="single" w:sz="4" w:space="0" w:color="000000"/>
              <w:left w:val="single" w:sz="4" w:space="0" w:color="000000"/>
              <w:bottom w:val="single" w:sz="4" w:space="0" w:color="000000"/>
              <w:right w:val="single" w:sz="4" w:space="0" w:color="000000"/>
            </w:tcBorders>
          </w:tcPr>
          <w:p w14:paraId="1CD804AE"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 i prema zakonskoj obvezi</w:t>
            </w:r>
          </w:p>
        </w:tc>
        <w:tc>
          <w:tcPr>
            <w:tcW w:w="1029" w:type="pct"/>
            <w:tcBorders>
              <w:top w:val="single" w:sz="4" w:space="0" w:color="000000"/>
              <w:left w:val="single" w:sz="4" w:space="0" w:color="000000"/>
              <w:bottom w:val="single" w:sz="4" w:space="0" w:color="000000"/>
              <w:right w:val="single" w:sz="4" w:space="0" w:color="000000"/>
            </w:tcBorders>
          </w:tcPr>
          <w:p w14:paraId="26385763"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5A7D3214"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0FF6FD30"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115BDEB3"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r>
      <w:tr w:rsidR="00E24C62" w:rsidRPr="00E24C62" w14:paraId="19D54692" w14:textId="77777777" w:rsidTr="001C4F67">
        <w:tc>
          <w:tcPr>
            <w:tcW w:w="2942" w:type="pct"/>
            <w:gridSpan w:val="3"/>
            <w:tcBorders>
              <w:top w:val="single" w:sz="4" w:space="0" w:color="000000"/>
              <w:left w:val="single" w:sz="4" w:space="0" w:color="000000"/>
              <w:bottom w:val="single" w:sz="4" w:space="0" w:color="000000"/>
              <w:right w:val="single" w:sz="4" w:space="0" w:color="000000"/>
            </w:tcBorders>
          </w:tcPr>
          <w:p w14:paraId="6F21A31B" w14:textId="77777777" w:rsidR="00E24C62" w:rsidRPr="00E24C62" w:rsidRDefault="00E24C62" w:rsidP="005761C8">
            <w:pPr>
              <w:numPr>
                <w:ilvl w:val="0"/>
                <w:numId w:val="58"/>
              </w:numPr>
              <w:ind w:left="447"/>
              <w:jc w:val="left"/>
              <w:rPr>
                <w:rFonts w:ascii="Calibri" w:hAnsi="Calibri" w:cs="Calibri"/>
                <w:szCs w:val="22"/>
              </w:rPr>
            </w:pPr>
            <w:r w:rsidRPr="00E24C62">
              <w:rPr>
                <w:rFonts w:ascii="Calibri" w:hAnsi="Calibri" w:cs="Calibri"/>
                <w:szCs w:val="22"/>
              </w:rPr>
              <w:t>Praćenje rada po skupinama/programima</w:t>
            </w:r>
          </w:p>
        </w:tc>
        <w:tc>
          <w:tcPr>
            <w:tcW w:w="1029" w:type="pct"/>
            <w:tcBorders>
              <w:top w:val="single" w:sz="4" w:space="0" w:color="000000"/>
              <w:left w:val="single" w:sz="4" w:space="0" w:color="000000"/>
              <w:bottom w:val="single" w:sz="4" w:space="0" w:color="000000"/>
              <w:right w:val="single" w:sz="4" w:space="0" w:color="000000"/>
            </w:tcBorders>
          </w:tcPr>
          <w:p w14:paraId="787B3E96" w14:textId="77777777" w:rsidR="00E24C62" w:rsidRPr="00E24C62" w:rsidRDefault="00E24C62" w:rsidP="005761C8">
            <w:pPr>
              <w:jc w:val="left"/>
              <w:rPr>
                <w:rFonts w:ascii="Calibri" w:hAnsi="Calibri" w:cs="Calibri"/>
                <w:szCs w:val="22"/>
              </w:rPr>
            </w:pPr>
            <w:r w:rsidRPr="00E24C62">
              <w:rPr>
                <w:rFonts w:ascii="Calibri" w:hAnsi="Calibri" w:cs="Calibri"/>
                <w:szCs w:val="22"/>
              </w:rPr>
              <w:t>kontinuirano</w:t>
            </w:r>
          </w:p>
        </w:tc>
        <w:tc>
          <w:tcPr>
            <w:tcW w:w="1029" w:type="pct"/>
            <w:tcBorders>
              <w:top w:val="single" w:sz="4" w:space="0" w:color="000000"/>
              <w:left w:val="single" w:sz="4" w:space="0" w:color="000000"/>
              <w:bottom w:val="single" w:sz="4" w:space="0" w:color="000000"/>
              <w:right w:val="single" w:sz="4" w:space="0" w:color="000000"/>
            </w:tcBorders>
          </w:tcPr>
          <w:p w14:paraId="2B1D0365"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1317F9C2"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tc>
      </w:tr>
      <w:tr w:rsidR="00E24C62" w:rsidRPr="00E24C62" w14:paraId="22A9D649" w14:textId="77777777" w:rsidTr="001C4F67">
        <w:tc>
          <w:tcPr>
            <w:tcW w:w="2942" w:type="pct"/>
            <w:gridSpan w:val="3"/>
            <w:tcBorders>
              <w:top w:val="single" w:sz="4" w:space="0" w:color="000000"/>
              <w:left w:val="single" w:sz="4" w:space="0" w:color="000000"/>
              <w:bottom w:val="single" w:sz="4" w:space="0" w:color="000000"/>
              <w:right w:val="single" w:sz="4" w:space="0" w:color="000000"/>
            </w:tcBorders>
          </w:tcPr>
          <w:p w14:paraId="26010045" w14:textId="77777777" w:rsidR="00E24C62" w:rsidRPr="00E24C62" w:rsidRDefault="00E24C62" w:rsidP="005761C8">
            <w:pPr>
              <w:numPr>
                <w:ilvl w:val="0"/>
                <w:numId w:val="53"/>
              </w:numPr>
              <w:jc w:val="left"/>
              <w:rPr>
                <w:rFonts w:ascii="Calibri" w:hAnsi="Calibri" w:cs="Calibri"/>
                <w:szCs w:val="22"/>
              </w:rPr>
            </w:pPr>
            <w:r w:rsidRPr="00E24C62">
              <w:rPr>
                <w:rFonts w:ascii="Calibri" w:hAnsi="Calibri" w:cs="Calibri"/>
                <w:szCs w:val="22"/>
              </w:rPr>
              <w:t xml:space="preserve">Procjene dostignuća </w:t>
            </w:r>
          </w:p>
        </w:tc>
        <w:tc>
          <w:tcPr>
            <w:tcW w:w="1029" w:type="pct"/>
            <w:tcBorders>
              <w:top w:val="single" w:sz="4" w:space="0" w:color="000000"/>
              <w:left w:val="single" w:sz="4" w:space="0" w:color="000000"/>
              <w:bottom w:val="single" w:sz="4" w:space="0" w:color="000000"/>
              <w:right w:val="single" w:sz="4" w:space="0" w:color="000000"/>
            </w:tcBorders>
          </w:tcPr>
          <w:p w14:paraId="0F741782" w14:textId="77777777" w:rsidR="00E24C62" w:rsidRPr="00E24C62" w:rsidRDefault="00E24C62" w:rsidP="005761C8">
            <w:pPr>
              <w:jc w:val="left"/>
              <w:rPr>
                <w:rFonts w:ascii="Calibri" w:hAnsi="Calibri" w:cs="Calibri"/>
                <w:szCs w:val="22"/>
              </w:rPr>
            </w:pPr>
            <w:r w:rsidRPr="00E24C62">
              <w:rPr>
                <w:rFonts w:ascii="Calibri" w:hAnsi="Calibri" w:cs="Calibri"/>
                <w:szCs w:val="22"/>
              </w:rPr>
              <w:t>krajem pedagoške godine, kontinuirano</w:t>
            </w:r>
          </w:p>
        </w:tc>
        <w:tc>
          <w:tcPr>
            <w:tcW w:w="1029" w:type="pct"/>
            <w:tcBorders>
              <w:top w:val="single" w:sz="4" w:space="0" w:color="000000"/>
              <w:left w:val="single" w:sz="4" w:space="0" w:color="000000"/>
              <w:bottom w:val="single" w:sz="4" w:space="0" w:color="000000"/>
              <w:right w:val="single" w:sz="4" w:space="0" w:color="000000"/>
            </w:tcBorders>
          </w:tcPr>
          <w:p w14:paraId="73B691CB" w14:textId="77777777" w:rsidR="00E24C62" w:rsidRPr="00E24C62" w:rsidRDefault="00E24C62" w:rsidP="005761C8">
            <w:pPr>
              <w:jc w:val="left"/>
              <w:rPr>
                <w:rFonts w:ascii="Calibri" w:hAnsi="Calibri" w:cs="Calibri"/>
                <w:szCs w:val="22"/>
              </w:rPr>
            </w:pPr>
            <w:r w:rsidRPr="00E24C62">
              <w:rPr>
                <w:rFonts w:ascii="Calibri" w:hAnsi="Calibri" w:cs="Calibri"/>
                <w:szCs w:val="22"/>
              </w:rPr>
              <w:t>ravnateljica,</w:t>
            </w:r>
          </w:p>
          <w:p w14:paraId="3E040219" w14:textId="77777777" w:rsidR="00E24C62" w:rsidRPr="00E24C62" w:rsidRDefault="00E24C62" w:rsidP="005761C8">
            <w:pPr>
              <w:jc w:val="left"/>
              <w:rPr>
                <w:rFonts w:ascii="Calibri" w:hAnsi="Calibri" w:cs="Calibri"/>
                <w:szCs w:val="22"/>
              </w:rPr>
            </w:pPr>
            <w:r w:rsidRPr="00E24C62">
              <w:rPr>
                <w:rFonts w:ascii="Calibri" w:hAnsi="Calibri" w:cs="Calibri"/>
                <w:szCs w:val="22"/>
              </w:rPr>
              <w:t>odgojitelji,</w:t>
            </w:r>
          </w:p>
          <w:p w14:paraId="3AD13B8B" w14:textId="77777777" w:rsidR="00E24C62" w:rsidRPr="00E24C62" w:rsidRDefault="00E24C62" w:rsidP="005761C8">
            <w:pPr>
              <w:jc w:val="left"/>
              <w:rPr>
                <w:rFonts w:ascii="Calibri" w:hAnsi="Calibri" w:cs="Calibri"/>
                <w:szCs w:val="22"/>
              </w:rPr>
            </w:pPr>
            <w:r w:rsidRPr="00E24C62">
              <w:rPr>
                <w:rFonts w:ascii="Calibri" w:hAnsi="Calibri" w:cs="Calibri"/>
                <w:szCs w:val="22"/>
              </w:rPr>
              <w:t>pedagog,</w:t>
            </w:r>
          </w:p>
          <w:p w14:paraId="07E621C2" w14:textId="77777777" w:rsidR="00E24C62" w:rsidRPr="00E24C62" w:rsidRDefault="00E24C62" w:rsidP="005761C8">
            <w:pPr>
              <w:jc w:val="left"/>
              <w:rPr>
                <w:rFonts w:ascii="Calibri" w:hAnsi="Calibri" w:cs="Calibri"/>
                <w:szCs w:val="22"/>
              </w:rPr>
            </w:pPr>
            <w:r w:rsidRPr="00E24C62">
              <w:rPr>
                <w:rFonts w:ascii="Calibri" w:hAnsi="Calibri" w:cs="Calibri"/>
                <w:szCs w:val="22"/>
              </w:rPr>
              <w:t>zdravstveni voditelj</w:t>
            </w:r>
          </w:p>
        </w:tc>
      </w:tr>
      <w:tr w:rsidR="00E24C62" w:rsidRPr="00E24C62" w14:paraId="50BBE0BA" w14:textId="77777777" w:rsidTr="001C4F67">
        <w:tc>
          <w:tcPr>
            <w:tcW w:w="1112" w:type="pct"/>
            <w:gridSpan w:val="2"/>
            <w:tcBorders>
              <w:top w:val="single" w:sz="4" w:space="0" w:color="000000"/>
              <w:left w:val="single" w:sz="4" w:space="0" w:color="000000"/>
              <w:bottom w:val="single" w:sz="4" w:space="0" w:color="000000"/>
              <w:right w:val="single" w:sz="4" w:space="0" w:color="000000"/>
            </w:tcBorders>
          </w:tcPr>
          <w:p w14:paraId="688E7AF2" w14:textId="77777777" w:rsidR="00E24C62" w:rsidRPr="00E24C62" w:rsidRDefault="00E24C62" w:rsidP="005761C8">
            <w:pPr>
              <w:jc w:val="left"/>
              <w:rPr>
                <w:rFonts w:ascii="Calibri" w:hAnsi="Calibri" w:cs="Calibri"/>
                <w:b/>
                <w:szCs w:val="22"/>
              </w:rPr>
            </w:pPr>
            <w:r w:rsidRPr="00E24C62">
              <w:rPr>
                <w:rFonts w:ascii="Calibri" w:hAnsi="Calibri" w:cs="Calibri"/>
                <w:b/>
                <w:szCs w:val="22"/>
              </w:rPr>
              <w:t>INDIKATORI USPJEŠNOSTI</w:t>
            </w:r>
          </w:p>
        </w:tc>
        <w:tc>
          <w:tcPr>
            <w:tcW w:w="3888" w:type="pct"/>
            <w:gridSpan w:val="3"/>
            <w:tcBorders>
              <w:top w:val="single" w:sz="4" w:space="0" w:color="000000"/>
              <w:left w:val="single" w:sz="4" w:space="0" w:color="000000"/>
              <w:bottom w:val="single" w:sz="4" w:space="0" w:color="000000"/>
              <w:right w:val="single" w:sz="4" w:space="0" w:color="000000"/>
            </w:tcBorders>
          </w:tcPr>
          <w:p w14:paraId="3D0F7A3E"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kvantitativna i kvalitativna analiza pedagoške dokumentacije</w:t>
            </w:r>
          </w:p>
          <w:p w14:paraId="15D17EAF"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kvantitativna i kvalitativna analiza ostvarenog programa/zadaće</w:t>
            </w:r>
          </w:p>
          <w:p w14:paraId="20F5B11B"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razgovori, ankete, evidencije, fotografije, videozapisi</w:t>
            </w:r>
          </w:p>
          <w:p w14:paraId="0C980EC3"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dječja kreativna ostvarenja</w:t>
            </w:r>
          </w:p>
          <w:p w14:paraId="407AF9ED"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 xml:space="preserve">zadovoljstvo djeteta, procjene i samoprocjene ostvarenog </w:t>
            </w:r>
          </w:p>
          <w:p w14:paraId="48D2BD95"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 xml:space="preserve">zadovoljstvo roditelja, roditeljske procjene i samoprocjene </w:t>
            </w:r>
          </w:p>
          <w:p w14:paraId="57BFD7B7"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zadovoljstvo odgojitelja, procjene i samoprocjene</w:t>
            </w:r>
          </w:p>
          <w:p w14:paraId="75C37878"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video i foto zapisi</w:t>
            </w:r>
          </w:p>
          <w:p w14:paraId="66F1907F"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unutarnje procjene kvalitete (u cjelini i pojedini segmenti)</w:t>
            </w:r>
          </w:p>
          <w:p w14:paraId="5C41508C" w14:textId="77777777" w:rsidR="00E24C62" w:rsidRPr="00E24C62" w:rsidRDefault="00E24C62" w:rsidP="005761C8">
            <w:pPr>
              <w:numPr>
                <w:ilvl w:val="0"/>
                <w:numId w:val="60"/>
              </w:numPr>
              <w:spacing w:line="240" w:lineRule="auto"/>
              <w:ind w:left="274"/>
              <w:rPr>
                <w:rFonts w:ascii="Calibri" w:hAnsi="Calibri" w:cs="Calibri"/>
                <w:szCs w:val="22"/>
              </w:rPr>
            </w:pPr>
            <w:r w:rsidRPr="00E24C62">
              <w:rPr>
                <w:rFonts w:ascii="Calibri" w:hAnsi="Calibri" w:cs="Calibri"/>
                <w:szCs w:val="22"/>
              </w:rPr>
              <w:t>vanjske procjene kvalitete (u cjelini i pojedini segmenti)</w:t>
            </w:r>
          </w:p>
        </w:tc>
      </w:tr>
    </w:tbl>
    <w:p w14:paraId="52A91F8D" w14:textId="77777777" w:rsidR="00E24C62" w:rsidRDefault="00E24C62" w:rsidP="005761C8">
      <w:pPr>
        <w:rPr>
          <w:rFonts w:ascii="Calibri" w:hAnsi="Calibri" w:cs="Calibri"/>
          <w:szCs w:val="22"/>
        </w:rPr>
      </w:pPr>
    </w:p>
    <w:p w14:paraId="3E7C59D7" w14:textId="77777777" w:rsidR="002B2929" w:rsidRDefault="002B2929" w:rsidP="005761C8">
      <w:pPr>
        <w:rPr>
          <w:rFonts w:ascii="Calibri" w:hAnsi="Calibri" w:cs="Calibri"/>
          <w:szCs w:val="22"/>
        </w:rPr>
      </w:pPr>
    </w:p>
    <w:p w14:paraId="71A649FA" w14:textId="77777777" w:rsidR="002B2929" w:rsidRPr="00E24C62" w:rsidRDefault="002B2929" w:rsidP="005761C8">
      <w:pPr>
        <w:rPr>
          <w:rFonts w:ascii="Calibri" w:hAnsi="Calibri" w:cs="Calibri"/>
          <w:szCs w:val="22"/>
        </w:rPr>
      </w:pPr>
    </w:p>
    <w:p w14:paraId="3D2C5836" w14:textId="48721A81" w:rsidR="00E24C62" w:rsidRPr="00E24C62" w:rsidRDefault="00E24C62" w:rsidP="005761C8">
      <w:pPr>
        <w:pStyle w:val="Naslov2"/>
        <w:numPr>
          <w:ilvl w:val="1"/>
          <w:numId w:val="127"/>
        </w:numPr>
      </w:pPr>
      <w:bookmarkStart w:id="31" w:name="_Toc208475573"/>
      <w:bookmarkStart w:id="32" w:name="_Toc208477610"/>
      <w:r w:rsidRPr="00E24C62">
        <w:lastRenderedPageBreak/>
        <w:t>REALIZACIJA ODGOJNO-OBRAZOVNOG RADA U SKUPINAMA</w:t>
      </w:r>
      <w:bookmarkEnd w:id="31"/>
      <w:bookmarkEnd w:id="32"/>
    </w:p>
    <w:p w14:paraId="6940F059" w14:textId="77777777" w:rsidR="00E24C62" w:rsidRPr="00E24C62" w:rsidRDefault="00E24C62" w:rsidP="005761C8">
      <w:pPr>
        <w:rPr>
          <w:rFonts w:ascii="Calibri" w:hAnsi="Calibri" w:cs="Calibri"/>
          <w:szCs w:val="22"/>
        </w:rPr>
      </w:pPr>
    </w:p>
    <w:p w14:paraId="7B517346" w14:textId="77777777" w:rsidR="00E24C62" w:rsidRPr="00E24C62" w:rsidRDefault="00E24C62" w:rsidP="005761C8">
      <w:pPr>
        <w:rPr>
          <w:rFonts w:ascii="Calibri" w:hAnsi="Calibri" w:cs="Calibri"/>
          <w:szCs w:val="22"/>
        </w:rPr>
      </w:pPr>
      <w:r w:rsidRPr="00E24C62">
        <w:rPr>
          <w:rFonts w:ascii="Calibri" w:hAnsi="Calibri" w:cs="Calibri"/>
          <w:szCs w:val="22"/>
        </w:rPr>
        <w:t>Odgojno-obrazovni rad provodit će se u tri odgojno obrazovne skupine redovitog 10-satnog programa i jednoj odgojno-obrazovnoj skupini za djecu polaznike programa predškole koji nisu uključeni u redoviti 10-satni program.</w:t>
      </w:r>
    </w:p>
    <w:p w14:paraId="7EC048AD" w14:textId="77777777" w:rsidR="00E24C62" w:rsidRPr="00E24C62" w:rsidRDefault="00E24C62" w:rsidP="005761C8">
      <w:pPr>
        <w:rPr>
          <w:rFonts w:ascii="Calibri" w:hAnsi="Calibri" w:cs="Calibri"/>
          <w:szCs w:val="22"/>
        </w:rPr>
      </w:pPr>
    </w:p>
    <w:p w14:paraId="31B1059E" w14:textId="77777777" w:rsidR="00E24C62" w:rsidRPr="00E24C62" w:rsidRDefault="00E24C62" w:rsidP="005761C8">
      <w:pPr>
        <w:rPr>
          <w:rFonts w:ascii="Calibri" w:hAnsi="Calibri" w:cs="Calibri"/>
          <w:b/>
          <w:bCs/>
          <w:szCs w:val="22"/>
        </w:rPr>
      </w:pPr>
      <w:r w:rsidRPr="00E24C62">
        <w:rPr>
          <w:rFonts w:ascii="Calibri" w:hAnsi="Calibri" w:cs="Calibri"/>
          <w:b/>
          <w:bCs/>
          <w:szCs w:val="22"/>
        </w:rPr>
        <w:t>JEDNA DOBNO MJEŠOVITA JASLIČKA SKUPINA od navršene 1. godine do navršene 3. godine života - Tratinčice</w:t>
      </w:r>
    </w:p>
    <w:p w14:paraId="6F31401C" w14:textId="77777777" w:rsidR="00E24C62" w:rsidRPr="00E24C62" w:rsidRDefault="00E24C62" w:rsidP="005761C8">
      <w:pPr>
        <w:rPr>
          <w:rFonts w:ascii="Calibri" w:hAnsi="Calibri" w:cs="Calibri"/>
          <w:szCs w:val="22"/>
        </w:rPr>
      </w:pPr>
      <w:r w:rsidRPr="00E24C62">
        <w:rPr>
          <w:rFonts w:ascii="Calibri" w:hAnsi="Calibri" w:cs="Calibri"/>
          <w:szCs w:val="22"/>
        </w:rPr>
        <w:t>Cilj redovnog desetsatnog programa rada s djecom rane dobi Dječjeg vrtića Pčelica Žakanje  je ostvarivanje redovitog programa njege, odgoja, obrazovanja, zdravstvene zaštite, prehrane i socijalne skrbi za djecu rane predškolske dobi. Prilagođen je individualnim potrebama i razvojnim mogućnostima svakog djeteta te osigurava uvjete koji jamče razvoj svih sposobnosti svakog djeteta.</w:t>
      </w:r>
    </w:p>
    <w:p w14:paraId="4F755779" w14:textId="77777777" w:rsidR="00E24C62" w:rsidRPr="00E24C62" w:rsidRDefault="00E24C62" w:rsidP="005761C8">
      <w:pPr>
        <w:rPr>
          <w:rFonts w:ascii="Calibri" w:hAnsi="Calibri" w:cs="Calibri"/>
          <w:szCs w:val="22"/>
        </w:rPr>
      </w:pPr>
      <w:r w:rsidRPr="00E24C62">
        <w:rPr>
          <w:rFonts w:ascii="Calibri" w:hAnsi="Calibri" w:cs="Calibri"/>
          <w:szCs w:val="22"/>
        </w:rPr>
        <w:t>Redovni desetsatni jaslički program polaze djeca od navršene 1. godine do navršene 3. godine života. Uvažavajući razvojne potrebe i interese djece u skupini te stručnu kompetentnost odgojitelja birat će se konkretni sadržaji rada, adekvatna sredstva za rad te metode i oblici rada koji će proizlaziti iz postavljenih zadaća, dobne i individualne mogućnosti djece. Bitne zadaće za odgojne skupine potrebno je prilagoditi uzrastu i interesima djece te obratiti pozornost u svakodnevnom radu na svu djecu, prilagoditi sadržaje djeci, upućivati ih na usklađivanje svojih potreba s potrebama i željama druge djece, uključivati roditelje u planiranje i sudjelovanje u svakodnevnim aktivnostima i sadržajima skupina.</w:t>
      </w:r>
    </w:p>
    <w:p w14:paraId="63A9ACF9" w14:textId="77777777" w:rsidR="00E24C62" w:rsidRPr="00E24C62" w:rsidRDefault="00E24C62" w:rsidP="005761C8">
      <w:pPr>
        <w:rPr>
          <w:rFonts w:ascii="Calibri" w:hAnsi="Calibri" w:cs="Calibri"/>
          <w:szCs w:val="22"/>
        </w:rPr>
      </w:pPr>
    </w:p>
    <w:p w14:paraId="7F5DBB7F" w14:textId="77777777" w:rsidR="00E24C62" w:rsidRPr="00E24C62" w:rsidRDefault="00E24C62" w:rsidP="005761C8">
      <w:pPr>
        <w:rPr>
          <w:rFonts w:ascii="Calibri" w:hAnsi="Calibri" w:cs="Calibri"/>
          <w:b/>
          <w:bCs/>
          <w:szCs w:val="22"/>
        </w:rPr>
      </w:pPr>
      <w:r w:rsidRPr="00E24C62">
        <w:rPr>
          <w:rFonts w:ascii="Calibri" w:hAnsi="Calibri" w:cs="Calibri"/>
          <w:b/>
          <w:bCs/>
          <w:szCs w:val="22"/>
        </w:rPr>
        <w:t>DVIJE DOBNO MJEŠOVITA VRTIĆKA SKUPINA od navršene 3. godine do polaska u osnovnu školu – Maslačci i Suncokreti</w:t>
      </w:r>
    </w:p>
    <w:p w14:paraId="49EEFEAF" w14:textId="77777777" w:rsidR="00E24C62" w:rsidRPr="00E24C62" w:rsidRDefault="00E24C62" w:rsidP="005761C8">
      <w:pPr>
        <w:rPr>
          <w:rFonts w:ascii="Calibri" w:hAnsi="Calibri" w:cs="Calibri"/>
          <w:szCs w:val="22"/>
        </w:rPr>
      </w:pPr>
      <w:r w:rsidRPr="00E24C62">
        <w:rPr>
          <w:rFonts w:ascii="Calibri" w:hAnsi="Calibri" w:cs="Calibri"/>
          <w:szCs w:val="22"/>
        </w:rPr>
        <w:t>Cilj redovnog desetsatnog programa rada s djecom predškolske dobi Dječjeg vrtića Pčelica Žakanje  je ostvarivanje redovitog programa njege, odgoja, obrazovanja, zdravstvene zaštite, prehrane i socijalne skrbi za djecu predškolske dobi. Prilagođen je individualnim potrebama i razvojnim mogućnostima svakog djeteta te osigurava uvjete koji jamče razvoj svih sposobnosti svakog djeteta.</w:t>
      </w:r>
    </w:p>
    <w:p w14:paraId="70AD49AD" w14:textId="77777777" w:rsidR="00E24C62" w:rsidRPr="00E24C62" w:rsidRDefault="00E24C62" w:rsidP="005761C8">
      <w:pPr>
        <w:rPr>
          <w:rFonts w:ascii="Calibri" w:hAnsi="Calibri" w:cs="Calibri"/>
          <w:szCs w:val="22"/>
        </w:rPr>
      </w:pPr>
      <w:r w:rsidRPr="00E24C62">
        <w:rPr>
          <w:rFonts w:ascii="Calibri" w:hAnsi="Calibri" w:cs="Calibri"/>
          <w:szCs w:val="22"/>
        </w:rPr>
        <w:t>Redovni desetsatni vrtićki program polaze djeca od navršene 3. godine do polaska u osnovnu školu. Uvažavajući razvojne potrebe i interese djece u skupini te stručnu kompetentnost odgojitelja birat će se konkretni sadržaji rada, adekvatna sredstva za rad te metode i oblici rada koji će proizlaziti iz postavljenih zadaća, dobne i individualne mogućnosti djece. Bitne zadaće za odgojne skupine potrebno je prilagoditi uzrastu i interesima djece te obratiti pozornost u svakodnevnom radu na svu djecu, prilagoditi sadržaje djeci, upućivati ih na  usklađivanje svojih potreba s potrebama i željama druge djece, uključivati roditelje u planiranje i sudjelovanje u svakodnevnim aktivnostima i sadržajima skupina.</w:t>
      </w:r>
    </w:p>
    <w:p w14:paraId="42F06457" w14:textId="77777777" w:rsidR="00E24C62" w:rsidRPr="00E24C62" w:rsidRDefault="00E24C62" w:rsidP="005761C8">
      <w:pPr>
        <w:rPr>
          <w:rFonts w:ascii="Calibri" w:hAnsi="Calibri" w:cs="Calibri"/>
          <w:b/>
          <w:bCs/>
          <w:szCs w:val="22"/>
        </w:rPr>
      </w:pPr>
    </w:p>
    <w:p w14:paraId="1B462610" w14:textId="77777777" w:rsidR="00E24C62" w:rsidRPr="00E24C62" w:rsidRDefault="00E24C62" w:rsidP="005761C8">
      <w:pPr>
        <w:rPr>
          <w:rFonts w:ascii="Calibri" w:hAnsi="Calibri" w:cs="Calibri"/>
          <w:b/>
          <w:bCs/>
          <w:szCs w:val="22"/>
        </w:rPr>
      </w:pPr>
      <w:r w:rsidRPr="00E24C62">
        <w:rPr>
          <w:rFonts w:ascii="Calibri" w:hAnsi="Calibri" w:cs="Calibri"/>
          <w:b/>
          <w:bCs/>
          <w:szCs w:val="22"/>
        </w:rPr>
        <w:lastRenderedPageBreak/>
        <w:t>PROGRAM  PREDŠKOLE za djecu u godini prije polaska u osnovnu školu koja nisu obuhvaćena redovnim programom</w:t>
      </w:r>
    </w:p>
    <w:p w14:paraId="6D2F0016" w14:textId="77777777" w:rsidR="00E24C62" w:rsidRPr="00E24C62" w:rsidRDefault="00E24C62" w:rsidP="005761C8">
      <w:pPr>
        <w:rPr>
          <w:rFonts w:ascii="Calibri" w:hAnsi="Calibri" w:cs="Calibri"/>
          <w:szCs w:val="22"/>
        </w:rPr>
      </w:pPr>
      <w:r w:rsidRPr="00E24C62">
        <w:rPr>
          <w:rFonts w:ascii="Calibri" w:hAnsi="Calibri" w:cs="Calibri"/>
          <w:szCs w:val="22"/>
        </w:rPr>
        <w:t>Program predškole provodit će se od 1. listopada 2025. do 31. svibnja 2026. godine. Provodit će se u popodnevnim satima, u sklopu redovnog desetsatnog programa, od 12:30 do 16:00 sati, dva puta tjedno po 3,5 (tri i pola) sata neposrednog rada s djecom, ponedjeljkom i utorkom, u prostoru Dječjeg vrtića Pčelica Žakanje. U program će biti uključena sva djeca u godini prije polaska u osnovnu školu koja ne pohađaju redoviti program dječjeg vrtića i djeca u godini prije polaska u osnovnu školu koja pohađaju redoviti program.</w:t>
      </w:r>
    </w:p>
    <w:p w14:paraId="3F2348C0" w14:textId="77777777" w:rsidR="00E24C62" w:rsidRPr="00E24C62" w:rsidRDefault="00E24C62" w:rsidP="005761C8">
      <w:pPr>
        <w:rPr>
          <w:rFonts w:ascii="Calibri" w:hAnsi="Calibri" w:cs="Calibri"/>
          <w:szCs w:val="22"/>
        </w:rPr>
      </w:pPr>
      <w:r w:rsidRPr="00E24C62">
        <w:rPr>
          <w:rFonts w:ascii="Calibri" w:hAnsi="Calibri" w:cs="Calibri"/>
          <w:szCs w:val="22"/>
        </w:rPr>
        <w:t>Ciljana grupa:</w:t>
      </w:r>
      <w:r w:rsidRPr="00E24C62">
        <w:rPr>
          <w:rFonts w:ascii="Calibri" w:hAnsi="Calibri" w:cs="Calibri"/>
          <w:szCs w:val="22"/>
        </w:rPr>
        <w:tab/>
      </w:r>
    </w:p>
    <w:p w14:paraId="47AAB1DC" w14:textId="77777777" w:rsidR="00E24C62" w:rsidRPr="00E24C62" w:rsidRDefault="00E24C62" w:rsidP="005761C8">
      <w:pPr>
        <w:numPr>
          <w:ilvl w:val="0"/>
          <w:numId w:val="58"/>
        </w:numPr>
        <w:contextualSpacing/>
        <w:rPr>
          <w:rFonts w:ascii="Calibri" w:hAnsi="Calibri" w:cs="Calibri"/>
          <w:szCs w:val="22"/>
        </w:rPr>
      </w:pPr>
      <w:r w:rsidRPr="00E24C62">
        <w:rPr>
          <w:rFonts w:ascii="Calibri" w:hAnsi="Calibri" w:cs="Calibri"/>
          <w:szCs w:val="22"/>
        </w:rPr>
        <w:t>školski obveznici 2026./2027.</w:t>
      </w:r>
    </w:p>
    <w:p w14:paraId="7A762307" w14:textId="77777777" w:rsidR="00E24C62" w:rsidRPr="00E24C62" w:rsidRDefault="00E24C62" w:rsidP="005761C8">
      <w:pPr>
        <w:numPr>
          <w:ilvl w:val="0"/>
          <w:numId w:val="58"/>
        </w:numPr>
        <w:contextualSpacing/>
        <w:rPr>
          <w:rFonts w:ascii="Calibri" w:hAnsi="Calibri" w:cs="Calibri"/>
          <w:szCs w:val="22"/>
        </w:rPr>
      </w:pPr>
      <w:r w:rsidRPr="00E24C62">
        <w:rPr>
          <w:rFonts w:ascii="Calibri" w:hAnsi="Calibri" w:cs="Calibri"/>
          <w:szCs w:val="22"/>
        </w:rPr>
        <w:t>djeca čiji roditelji traže prijevremeni upis u školu</w:t>
      </w:r>
    </w:p>
    <w:p w14:paraId="212AC924" w14:textId="77777777" w:rsidR="00E24C62" w:rsidRPr="00E24C62" w:rsidRDefault="00E24C62" w:rsidP="005761C8">
      <w:pPr>
        <w:numPr>
          <w:ilvl w:val="0"/>
          <w:numId w:val="58"/>
        </w:numPr>
        <w:contextualSpacing/>
        <w:rPr>
          <w:rFonts w:ascii="Calibri" w:hAnsi="Calibri" w:cs="Calibri"/>
          <w:szCs w:val="22"/>
        </w:rPr>
      </w:pPr>
      <w:r w:rsidRPr="00E24C62">
        <w:rPr>
          <w:rFonts w:ascii="Calibri" w:hAnsi="Calibri" w:cs="Calibri"/>
          <w:szCs w:val="22"/>
        </w:rPr>
        <w:t>djeca s odgodom od upisa u prvi razred</w:t>
      </w:r>
    </w:p>
    <w:p w14:paraId="01733ED3" w14:textId="77777777" w:rsidR="00E24C62" w:rsidRPr="00E24C62" w:rsidRDefault="00E24C62" w:rsidP="005761C8">
      <w:pPr>
        <w:numPr>
          <w:ilvl w:val="0"/>
          <w:numId w:val="58"/>
        </w:numPr>
        <w:contextualSpacing/>
        <w:rPr>
          <w:rFonts w:ascii="Calibri" w:hAnsi="Calibri" w:cs="Calibri"/>
          <w:szCs w:val="22"/>
        </w:rPr>
      </w:pPr>
      <w:r w:rsidRPr="00E24C62">
        <w:rPr>
          <w:rFonts w:ascii="Calibri" w:hAnsi="Calibri" w:cs="Calibri"/>
          <w:szCs w:val="22"/>
        </w:rPr>
        <w:t>djeca s teškoćama u razvoju dvije godine prije polaska u osnovnu školu.</w:t>
      </w:r>
    </w:p>
    <w:p w14:paraId="3D3DE8D6" w14:textId="77777777" w:rsidR="00E24C62" w:rsidRPr="00E24C62" w:rsidRDefault="00E24C62" w:rsidP="005761C8">
      <w:pPr>
        <w:rPr>
          <w:rFonts w:ascii="Calibri" w:hAnsi="Calibri" w:cs="Calibri"/>
          <w:szCs w:val="22"/>
        </w:rPr>
      </w:pPr>
      <w:r w:rsidRPr="00E24C62">
        <w:rPr>
          <w:rFonts w:ascii="Calibri" w:hAnsi="Calibri" w:cs="Calibri"/>
          <w:szCs w:val="22"/>
        </w:rPr>
        <w:t>Organizacija rada je fleksibilna i prilagođava se potrebama djece i roditelja kako bi se što kvalitetnije odradio minimalni fond sati (250 sati).</w:t>
      </w:r>
    </w:p>
    <w:p w14:paraId="0B1A3ED3" w14:textId="77777777" w:rsidR="00E24C62" w:rsidRPr="00E24C62" w:rsidRDefault="00E24C62" w:rsidP="005761C8">
      <w:pPr>
        <w:rPr>
          <w:rFonts w:ascii="Calibri" w:hAnsi="Calibri" w:cs="Calibri"/>
          <w:szCs w:val="22"/>
        </w:rPr>
      </w:pPr>
    </w:p>
    <w:p w14:paraId="08E8E4DF" w14:textId="4BBBC2DE" w:rsidR="00E24C62" w:rsidRPr="00E24C62" w:rsidRDefault="00E24C62" w:rsidP="005761C8">
      <w:pPr>
        <w:pStyle w:val="Naslov2"/>
        <w:numPr>
          <w:ilvl w:val="1"/>
          <w:numId w:val="127"/>
        </w:numPr>
      </w:pPr>
      <w:bookmarkStart w:id="33" w:name="_Toc208475574"/>
      <w:bookmarkStart w:id="34" w:name="_Toc208477611"/>
      <w:r w:rsidRPr="00E24C62">
        <w:t>OBOGAĆIVANJE PROGRAMA POSJETIMA, IZLETIMA I LUTKARSKO-DRAMSKIM PREDSTAVAMA</w:t>
      </w:r>
      <w:bookmarkEnd w:id="33"/>
      <w:bookmarkEnd w:id="34"/>
    </w:p>
    <w:p w14:paraId="69A0E5AC" w14:textId="77777777" w:rsidR="00E24C62" w:rsidRPr="00E24C62" w:rsidRDefault="00E24C62" w:rsidP="005761C8">
      <w:pPr>
        <w:rPr>
          <w:rFonts w:ascii="Calibri" w:hAnsi="Calibri" w:cs="Calibri"/>
          <w:szCs w:val="22"/>
        </w:rPr>
      </w:pPr>
    </w:p>
    <w:p w14:paraId="5C97ED32" w14:textId="77777777" w:rsidR="00E24C62" w:rsidRPr="00E24C62" w:rsidRDefault="00E24C62" w:rsidP="005761C8">
      <w:pPr>
        <w:rPr>
          <w:rFonts w:ascii="Calibri" w:hAnsi="Calibri" w:cs="Calibri"/>
          <w:szCs w:val="22"/>
        </w:rPr>
      </w:pPr>
      <w:r w:rsidRPr="00E24C62">
        <w:rPr>
          <w:rFonts w:ascii="Calibri" w:hAnsi="Calibri" w:cs="Calibri"/>
          <w:szCs w:val="22"/>
        </w:rPr>
        <w:t>U pedagoškoj godini 2025./2026. planirane su različite aktivnosti u cilju obogaćivanja odgojno-obrazovnog rada s djecom. Program uključuje izlete, posjete, druženja te dramske i lutkarske predstave.</w:t>
      </w:r>
    </w:p>
    <w:p w14:paraId="4B737EB7" w14:textId="77777777" w:rsidR="00E24C62" w:rsidRPr="00E24C62" w:rsidRDefault="00E24C62" w:rsidP="005761C8">
      <w:pPr>
        <w:rPr>
          <w:rFonts w:ascii="Calibri" w:hAnsi="Calibri" w:cs="Calibri"/>
          <w:szCs w:val="22"/>
        </w:rPr>
      </w:pPr>
    </w:p>
    <w:p w14:paraId="28D10D5F" w14:textId="77777777" w:rsidR="00E24C62" w:rsidRPr="00E24C62" w:rsidRDefault="00E24C62" w:rsidP="005761C8">
      <w:pPr>
        <w:rPr>
          <w:rFonts w:ascii="Calibri" w:hAnsi="Calibri" w:cs="Calibri"/>
          <w:szCs w:val="22"/>
        </w:rPr>
      </w:pPr>
      <w:r w:rsidRPr="00E24C62">
        <w:rPr>
          <w:rFonts w:ascii="Calibri" w:hAnsi="Calibri" w:cs="Calibri"/>
          <w:szCs w:val="22"/>
        </w:rPr>
        <w:t>S obzirom na udaljenost kulturno-umjetničkih ustanova i sadržaja, većinu predstava realizirat će putujuća kazališta u prostorijama Dječjeg vrtića Pčelica Žakanje. Za djecu dobno mješovitih vrtićkih skupina planiran je izlet u MiniPolis – interaktivni tematski grad za djecu u Zagrebu.</w:t>
      </w:r>
    </w:p>
    <w:p w14:paraId="76FAB5A6" w14:textId="77777777" w:rsidR="00E24C62" w:rsidRPr="00E24C62" w:rsidRDefault="00E24C62" w:rsidP="005761C8">
      <w:pPr>
        <w:rPr>
          <w:rFonts w:ascii="Calibri" w:hAnsi="Calibri" w:cs="Calibri"/>
          <w:szCs w:val="22"/>
        </w:rPr>
      </w:pPr>
    </w:p>
    <w:p w14:paraId="0B178DBB" w14:textId="77777777" w:rsidR="00E24C62" w:rsidRPr="00E24C62" w:rsidRDefault="00E24C62" w:rsidP="005761C8">
      <w:pPr>
        <w:rPr>
          <w:rFonts w:ascii="Calibri" w:hAnsi="Calibri" w:cs="Calibri"/>
          <w:szCs w:val="22"/>
        </w:rPr>
      </w:pPr>
      <w:r w:rsidRPr="00E24C62">
        <w:rPr>
          <w:rFonts w:ascii="Calibri" w:hAnsi="Calibri" w:cs="Calibri"/>
          <w:szCs w:val="22"/>
        </w:rPr>
        <w:t>Osim toga, planirane su i posjete ustanovama i institucijama u bližoj okolici, poput putujuće knjižnice Bibliobusa, Osnovne škole Žakanje, Općine Žakanje, Karlovačke banke, ordinacije obiteljske medicine i drugih.</w:t>
      </w:r>
    </w:p>
    <w:p w14:paraId="21A4EC1E" w14:textId="77777777" w:rsidR="00E24C62" w:rsidRPr="00E24C62" w:rsidRDefault="00E24C62" w:rsidP="005761C8">
      <w:pPr>
        <w:rPr>
          <w:rFonts w:ascii="Calibri" w:hAnsi="Calibri" w:cs="Calibri"/>
          <w:szCs w:val="22"/>
        </w:rPr>
      </w:pPr>
    </w:p>
    <w:p w14:paraId="418AA780" w14:textId="291151E7" w:rsidR="00E24C62" w:rsidRPr="00E24C62" w:rsidRDefault="00E24C62" w:rsidP="005761C8">
      <w:pPr>
        <w:rPr>
          <w:rFonts w:ascii="Calibri" w:hAnsi="Calibri" w:cs="Calibri"/>
          <w:szCs w:val="22"/>
        </w:rPr>
      </w:pPr>
      <w:r w:rsidRPr="00E24C62">
        <w:rPr>
          <w:rFonts w:ascii="Calibri" w:hAnsi="Calibri" w:cs="Calibri"/>
          <w:szCs w:val="22"/>
        </w:rPr>
        <w:t>Kroz cijelu pedagošku godinu predviđena su i formalna i neformalna druženja s roditeljima, uključujući roditeljske sastanke, kreativne radionice, zajedničke šetnje, kestenijadu, piknik, sportski dan i slične aktivnosti.</w:t>
      </w:r>
    </w:p>
    <w:p w14:paraId="7F48AE9D" w14:textId="7DE25AF7" w:rsidR="00E24C62" w:rsidRPr="00E24C62" w:rsidRDefault="00E24C62" w:rsidP="005761C8">
      <w:pPr>
        <w:pStyle w:val="Naslov2"/>
        <w:numPr>
          <w:ilvl w:val="1"/>
          <w:numId w:val="127"/>
        </w:numPr>
      </w:pPr>
      <w:bookmarkStart w:id="35" w:name="_Toc208475575"/>
      <w:bookmarkStart w:id="36" w:name="_Toc208477612"/>
      <w:r w:rsidRPr="00E24C62">
        <w:lastRenderedPageBreak/>
        <w:t>PREGLED SADRŽAJA, ZAJEDNIČKIH AKTIVNOSTI I DOGAĐANJA</w:t>
      </w:r>
      <w:bookmarkEnd w:id="35"/>
      <w:bookmarkEnd w:id="36"/>
    </w:p>
    <w:p w14:paraId="225FCA6D" w14:textId="77777777" w:rsidR="00E24C62" w:rsidRPr="00E24C62" w:rsidRDefault="00E24C62" w:rsidP="005761C8">
      <w:pPr>
        <w:rPr>
          <w:rFonts w:ascii="Calibri" w:hAnsi="Calibri" w:cs="Calibri"/>
          <w:szCs w:val="22"/>
        </w:rPr>
      </w:pPr>
    </w:p>
    <w:tbl>
      <w:tblPr>
        <w:tblStyle w:val="Reetkatablice"/>
        <w:tblW w:w="5003" w:type="pct"/>
        <w:tblLook w:val="04A0" w:firstRow="1" w:lastRow="0" w:firstColumn="1" w:lastColumn="0" w:noHBand="0" w:noVBand="1"/>
      </w:tblPr>
      <w:tblGrid>
        <w:gridCol w:w="992"/>
        <w:gridCol w:w="2125"/>
        <w:gridCol w:w="1826"/>
        <w:gridCol w:w="1155"/>
        <w:gridCol w:w="1030"/>
        <w:gridCol w:w="1939"/>
      </w:tblGrid>
      <w:tr w:rsidR="00E24C62" w:rsidRPr="00E24C62" w14:paraId="2449714C" w14:textId="77777777" w:rsidTr="00AC04BA">
        <w:tc>
          <w:tcPr>
            <w:tcW w:w="547" w:type="pct"/>
          </w:tcPr>
          <w:p w14:paraId="4FE58825"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MJESEC</w:t>
            </w:r>
          </w:p>
        </w:tc>
        <w:tc>
          <w:tcPr>
            <w:tcW w:w="1172" w:type="pct"/>
          </w:tcPr>
          <w:p w14:paraId="33A4D766"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TRATINČICE</w:t>
            </w:r>
          </w:p>
        </w:tc>
        <w:tc>
          <w:tcPr>
            <w:tcW w:w="1007" w:type="pct"/>
          </w:tcPr>
          <w:p w14:paraId="55E8235E"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MASLAČCI</w:t>
            </w:r>
          </w:p>
        </w:tc>
        <w:tc>
          <w:tcPr>
            <w:tcW w:w="1205" w:type="pct"/>
            <w:gridSpan w:val="2"/>
          </w:tcPr>
          <w:p w14:paraId="45A1B9A5"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SUNCOKRETI</w:t>
            </w:r>
          </w:p>
        </w:tc>
        <w:tc>
          <w:tcPr>
            <w:tcW w:w="1069" w:type="pct"/>
          </w:tcPr>
          <w:p w14:paraId="685BC961"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ZDRAVSTVENI PROJEKT</w:t>
            </w:r>
          </w:p>
        </w:tc>
      </w:tr>
      <w:tr w:rsidR="00AC04BA" w:rsidRPr="00E24C62" w14:paraId="03752BFB" w14:textId="77777777" w:rsidTr="00AC04BA">
        <w:tc>
          <w:tcPr>
            <w:tcW w:w="547" w:type="pct"/>
          </w:tcPr>
          <w:p w14:paraId="308C2908"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 xml:space="preserve">Rujan </w:t>
            </w:r>
          </w:p>
          <w:p w14:paraId="0C0EE922" w14:textId="77777777" w:rsidR="00AC04BA" w:rsidRPr="00E24C62" w:rsidRDefault="00AC04BA" w:rsidP="00AC04BA">
            <w:pPr>
              <w:jc w:val="left"/>
              <w:rPr>
                <w:rFonts w:ascii="Calibri" w:hAnsi="Calibri" w:cs="Calibri"/>
                <w:b/>
                <w:bCs/>
                <w:szCs w:val="22"/>
              </w:rPr>
            </w:pPr>
          </w:p>
          <w:p w14:paraId="33126CEF" w14:textId="77777777" w:rsidR="00AC04BA" w:rsidRPr="00E24C62" w:rsidRDefault="00AC04BA" w:rsidP="00AC04BA">
            <w:pPr>
              <w:jc w:val="left"/>
              <w:rPr>
                <w:rFonts w:ascii="Calibri" w:hAnsi="Calibri" w:cs="Calibri"/>
                <w:b/>
                <w:bCs/>
                <w:szCs w:val="22"/>
              </w:rPr>
            </w:pPr>
          </w:p>
        </w:tc>
        <w:tc>
          <w:tcPr>
            <w:tcW w:w="1172" w:type="pct"/>
          </w:tcPr>
          <w:p w14:paraId="114D6537" w14:textId="466FF3C1" w:rsidR="00AC04BA" w:rsidRPr="00A548BE" w:rsidRDefault="00AC04BA" w:rsidP="00AC04BA">
            <w:pPr>
              <w:jc w:val="left"/>
              <w:rPr>
                <w:rFonts w:cstheme="minorHAnsi"/>
                <w:bCs/>
                <w:szCs w:val="22"/>
              </w:rPr>
            </w:pPr>
            <w:r w:rsidRPr="00A548BE">
              <w:rPr>
                <w:rFonts w:cstheme="minorHAnsi"/>
                <w:bCs/>
                <w:szCs w:val="22"/>
              </w:rPr>
              <w:t>1.9. početak pedagoške godine</w:t>
            </w:r>
          </w:p>
          <w:p w14:paraId="6130B197" w14:textId="77777777" w:rsidR="00AC04BA" w:rsidRPr="00A548BE" w:rsidRDefault="00AC04BA" w:rsidP="00AC04BA">
            <w:pPr>
              <w:jc w:val="left"/>
              <w:rPr>
                <w:rFonts w:cstheme="minorHAnsi"/>
                <w:bCs/>
                <w:szCs w:val="22"/>
              </w:rPr>
            </w:pPr>
            <w:r w:rsidRPr="00A548BE">
              <w:rPr>
                <w:rFonts w:cstheme="minorHAnsi"/>
                <w:bCs/>
                <w:szCs w:val="22"/>
              </w:rPr>
              <w:t>Projekt-upoznajmo prostor i tijelo</w:t>
            </w:r>
          </w:p>
          <w:p w14:paraId="2419DA0E" w14:textId="77777777" w:rsidR="00AC04BA" w:rsidRPr="00A548BE" w:rsidRDefault="00AC04BA" w:rsidP="00AC04BA">
            <w:pPr>
              <w:jc w:val="left"/>
              <w:rPr>
                <w:rFonts w:cstheme="minorHAnsi"/>
                <w:bCs/>
                <w:szCs w:val="22"/>
              </w:rPr>
            </w:pPr>
            <w:r w:rsidRPr="00A548BE">
              <w:rPr>
                <w:rFonts w:cstheme="minorHAnsi"/>
                <w:bCs/>
                <w:szCs w:val="22"/>
              </w:rPr>
              <w:t>10.9. hrvatski olimpijski dan</w:t>
            </w:r>
          </w:p>
          <w:p w14:paraId="0ECF09A8" w14:textId="77777777" w:rsidR="00AC04BA" w:rsidRPr="00A548BE" w:rsidRDefault="00AC04BA" w:rsidP="00AC04BA">
            <w:pPr>
              <w:jc w:val="left"/>
              <w:rPr>
                <w:rFonts w:cstheme="minorHAnsi"/>
                <w:bCs/>
                <w:szCs w:val="22"/>
              </w:rPr>
            </w:pPr>
            <w:r w:rsidRPr="00A548BE">
              <w:rPr>
                <w:rFonts w:cstheme="minorHAnsi"/>
                <w:bCs/>
                <w:szCs w:val="22"/>
              </w:rPr>
              <w:t>23.9. prvi dan jeseni</w:t>
            </w:r>
          </w:p>
          <w:p w14:paraId="37B218D8" w14:textId="77777777" w:rsidR="00AC04BA" w:rsidRPr="00A548BE" w:rsidRDefault="00AC04BA" w:rsidP="00AC04BA">
            <w:pPr>
              <w:jc w:val="left"/>
              <w:rPr>
                <w:rFonts w:cstheme="minorHAnsi"/>
                <w:bCs/>
                <w:szCs w:val="22"/>
              </w:rPr>
            </w:pPr>
            <w:r w:rsidRPr="00A548BE">
              <w:rPr>
                <w:rFonts w:cstheme="minorHAnsi"/>
                <w:bCs/>
                <w:szCs w:val="22"/>
              </w:rPr>
              <w:t>29.9. rođendan vrtića</w:t>
            </w:r>
          </w:p>
          <w:p w14:paraId="7F9C8222" w14:textId="68670E6B" w:rsidR="00AC04BA" w:rsidRPr="00E24C62" w:rsidRDefault="00AC04BA" w:rsidP="00AC04BA">
            <w:pPr>
              <w:jc w:val="left"/>
              <w:rPr>
                <w:rFonts w:ascii="Calibri" w:hAnsi="Calibri" w:cs="Calibri"/>
                <w:szCs w:val="22"/>
              </w:rPr>
            </w:pPr>
          </w:p>
        </w:tc>
        <w:tc>
          <w:tcPr>
            <w:tcW w:w="1007" w:type="pct"/>
          </w:tcPr>
          <w:p w14:paraId="32395062" w14:textId="77777777" w:rsidR="00AC04BA" w:rsidRPr="00E24C62" w:rsidRDefault="00AC04BA" w:rsidP="00AC04BA">
            <w:pPr>
              <w:rPr>
                <w:rFonts w:ascii="Calibri" w:hAnsi="Calibri" w:cs="Calibri"/>
                <w:bCs/>
                <w:szCs w:val="22"/>
              </w:rPr>
            </w:pPr>
            <w:r w:rsidRPr="00E24C62">
              <w:rPr>
                <w:rFonts w:ascii="Calibri" w:hAnsi="Calibri" w:cs="Calibri"/>
                <w:bCs/>
                <w:szCs w:val="22"/>
              </w:rPr>
              <w:t>22.9. Europski dan bez automobila</w:t>
            </w:r>
          </w:p>
          <w:p w14:paraId="5BCD8728" w14:textId="77777777" w:rsidR="00AC04BA" w:rsidRPr="00E24C62" w:rsidRDefault="00AC04BA" w:rsidP="00AC04BA">
            <w:pPr>
              <w:rPr>
                <w:rFonts w:ascii="Calibri" w:hAnsi="Calibri" w:cs="Calibri"/>
                <w:bCs/>
                <w:szCs w:val="22"/>
              </w:rPr>
            </w:pPr>
            <w:r w:rsidRPr="00E24C62">
              <w:rPr>
                <w:rFonts w:ascii="Calibri" w:hAnsi="Calibri" w:cs="Calibri"/>
                <w:bCs/>
                <w:szCs w:val="22"/>
              </w:rPr>
              <w:t>23.9. Prvi dan jeseni</w:t>
            </w:r>
          </w:p>
          <w:p w14:paraId="76C6F546" w14:textId="77777777" w:rsidR="00AC04BA" w:rsidRPr="00E24C62" w:rsidRDefault="00AC04BA" w:rsidP="00AC04BA">
            <w:pPr>
              <w:rPr>
                <w:rFonts w:ascii="Calibri" w:hAnsi="Calibri" w:cs="Calibri"/>
                <w:bCs/>
                <w:szCs w:val="22"/>
              </w:rPr>
            </w:pPr>
            <w:r w:rsidRPr="00E24C62">
              <w:rPr>
                <w:rFonts w:ascii="Calibri" w:hAnsi="Calibri" w:cs="Calibri"/>
                <w:bCs/>
                <w:szCs w:val="22"/>
              </w:rPr>
              <w:t>26-9. Povezani u čitanj</w:t>
            </w:r>
          </w:p>
          <w:p w14:paraId="49BC8646" w14:textId="77777777" w:rsidR="00AC04BA" w:rsidRPr="00E24C62" w:rsidRDefault="00AC04BA" w:rsidP="00AC04BA">
            <w:pPr>
              <w:jc w:val="left"/>
              <w:rPr>
                <w:rFonts w:ascii="Calibri" w:hAnsi="Calibri" w:cs="Calibri"/>
                <w:szCs w:val="22"/>
              </w:rPr>
            </w:pPr>
            <w:r w:rsidRPr="00E24C62">
              <w:rPr>
                <w:rFonts w:ascii="Calibri" w:hAnsi="Calibri" w:cs="Calibri"/>
                <w:bCs/>
                <w:szCs w:val="22"/>
              </w:rPr>
              <w:t>29.9. Rođendan vrtića=&gt;  proslava rođendana i otvaranje nove vrtićke skupine</w:t>
            </w:r>
          </w:p>
        </w:tc>
        <w:tc>
          <w:tcPr>
            <w:tcW w:w="1205" w:type="pct"/>
            <w:gridSpan w:val="2"/>
          </w:tcPr>
          <w:p w14:paraId="60781168" w14:textId="77777777" w:rsidR="00AC04BA" w:rsidRPr="00E24C62" w:rsidRDefault="00AC04BA" w:rsidP="00AC04BA">
            <w:pPr>
              <w:jc w:val="left"/>
              <w:rPr>
                <w:rFonts w:ascii="Calibri" w:hAnsi="Calibri" w:cs="Calibri"/>
                <w:szCs w:val="22"/>
              </w:rPr>
            </w:pPr>
            <w:r w:rsidRPr="00E24C62">
              <w:rPr>
                <w:rFonts w:ascii="Calibri" w:hAnsi="Calibri" w:cs="Calibri"/>
                <w:szCs w:val="22"/>
              </w:rPr>
              <w:t>8.9. - dolazak prvašića na 1. dan škole</w:t>
            </w:r>
          </w:p>
          <w:p w14:paraId="7940A4C9" w14:textId="77777777" w:rsidR="00AC04BA" w:rsidRPr="00E24C62" w:rsidRDefault="00AC04BA" w:rsidP="00AC04BA">
            <w:pPr>
              <w:jc w:val="left"/>
              <w:rPr>
                <w:rFonts w:ascii="Calibri" w:hAnsi="Calibri" w:cs="Calibri"/>
                <w:szCs w:val="22"/>
              </w:rPr>
            </w:pPr>
            <w:r w:rsidRPr="00E24C62">
              <w:rPr>
                <w:rFonts w:ascii="Calibri" w:hAnsi="Calibri" w:cs="Calibri"/>
                <w:szCs w:val="22"/>
              </w:rPr>
              <w:t xml:space="preserve">10.9. Hrvatski Olimpijski dan </w:t>
            </w:r>
          </w:p>
          <w:p w14:paraId="3FFEA356" w14:textId="77777777" w:rsidR="00AC04BA" w:rsidRPr="00E24C62" w:rsidRDefault="00AC04BA" w:rsidP="00AC04BA">
            <w:pPr>
              <w:jc w:val="left"/>
              <w:rPr>
                <w:rFonts w:ascii="Calibri" w:hAnsi="Calibri" w:cs="Calibri"/>
                <w:szCs w:val="22"/>
              </w:rPr>
            </w:pPr>
            <w:r w:rsidRPr="00E24C62">
              <w:rPr>
                <w:rFonts w:ascii="Calibri" w:hAnsi="Calibri" w:cs="Calibri"/>
                <w:szCs w:val="22"/>
              </w:rPr>
              <w:t xml:space="preserve">Aktivnosti: Jesenski plodovi </w:t>
            </w:r>
          </w:p>
          <w:p w14:paraId="26CCFEDF" w14:textId="77777777" w:rsidR="00AC04BA" w:rsidRPr="00E24C62" w:rsidRDefault="00AC04BA" w:rsidP="00AC04BA">
            <w:pPr>
              <w:jc w:val="left"/>
              <w:rPr>
                <w:rFonts w:ascii="Calibri" w:hAnsi="Calibri" w:cs="Calibri"/>
                <w:szCs w:val="22"/>
              </w:rPr>
            </w:pPr>
            <w:r w:rsidRPr="00E24C62">
              <w:rPr>
                <w:rFonts w:ascii="Calibri" w:hAnsi="Calibri" w:cs="Calibri"/>
                <w:szCs w:val="22"/>
              </w:rPr>
              <w:t>22.9. – prvi dan jeseni</w:t>
            </w:r>
          </w:p>
          <w:p w14:paraId="215A88AE" w14:textId="77777777" w:rsidR="00AC04BA" w:rsidRPr="00E24C62" w:rsidRDefault="00AC04BA" w:rsidP="00AC04BA">
            <w:pPr>
              <w:jc w:val="left"/>
              <w:rPr>
                <w:rFonts w:ascii="Calibri" w:hAnsi="Calibri" w:cs="Calibri"/>
                <w:szCs w:val="22"/>
              </w:rPr>
            </w:pPr>
            <w:r w:rsidRPr="00E24C62">
              <w:rPr>
                <w:rFonts w:ascii="Calibri" w:hAnsi="Calibri" w:cs="Calibri"/>
                <w:szCs w:val="22"/>
              </w:rPr>
              <w:t>26.9. – „Povezani u čitanju“ – u OŠ Žakanje</w:t>
            </w:r>
          </w:p>
          <w:p w14:paraId="293A429F" w14:textId="593506B3" w:rsidR="00AC04BA" w:rsidRPr="00E24C62" w:rsidRDefault="00EF2314" w:rsidP="00AC04BA">
            <w:pPr>
              <w:jc w:val="left"/>
              <w:rPr>
                <w:rFonts w:ascii="Calibri" w:hAnsi="Calibri" w:cs="Calibri"/>
                <w:szCs w:val="22"/>
              </w:rPr>
            </w:pPr>
            <w:r>
              <w:rPr>
                <w:rFonts w:ascii="Calibri" w:hAnsi="Calibri" w:cs="Calibri"/>
                <w:szCs w:val="22"/>
              </w:rPr>
              <w:t>29</w:t>
            </w:r>
            <w:r w:rsidR="00AC04BA" w:rsidRPr="00E24C62">
              <w:rPr>
                <w:rFonts w:ascii="Calibri" w:hAnsi="Calibri" w:cs="Calibri"/>
                <w:szCs w:val="22"/>
              </w:rPr>
              <w:t>.9. – rođendan vrtića i otvorenje skupine</w:t>
            </w:r>
          </w:p>
        </w:tc>
        <w:tc>
          <w:tcPr>
            <w:tcW w:w="1069" w:type="pct"/>
          </w:tcPr>
          <w:p w14:paraId="3B1A8536" w14:textId="77777777" w:rsidR="00AC04BA" w:rsidRPr="00E24C62" w:rsidRDefault="00AC04BA" w:rsidP="00AC04BA">
            <w:pPr>
              <w:jc w:val="left"/>
              <w:rPr>
                <w:rFonts w:ascii="Calibri" w:hAnsi="Calibri" w:cs="Calibri"/>
                <w:szCs w:val="22"/>
              </w:rPr>
            </w:pPr>
            <w:r w:rsidRPr="00E24C62">
              <w:rPr>
                <w:rFonts w:ascii="Calibri" w:hAnsi="Calibri" w:cs="Calibri"/>
                <w:szCs w:val="22"/>
              </w:rPr>
              <w:t>Upoznavanje i mjesec prilagodbe</w:t>
            </w:r>
          </w:p>
        </w:tc>
      </w:tr>
      <w:tr w:rsidR="00AC04BA" w:rsidRPr="00E24C62" w14:paraId="0F003095" w14:textId="77777777" w:rsidTr="00AC04BA">
        <w:tc>
          <w:tcPr>
            <w:tcW w:w="547" w:type="pct"/>
          </w:tcPr>
          <w:p w14:paraId="4124FAF9"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Listopad</w:t>
            </w:r>
          </w:p>
        </w:tc>
        <w:tc>
          <w:tcPr>
            <w:tcW w:w="1172" w:type="pct"/>
          </w:tcPr>
          <w:p w14:paraId="5FD5AFD2" w14:textId="77777777" w:rsidR="00AC04BA" w:rsidRPr="00AC04BA" w:rsidRDefault="00AC04BA" w:rsidP="00AC04BA">
            <w:pPr>
              <w:jc w:val="left"/>
              <w:rPr>
                <w:rFonts w:cstheme="minorHAnsi"/>
                <w:bCs/>
                <w:szCs w:val="22"/>
              </w:rPr>
            </w:pPr>
            <w:r w:rsidRPr="00AC04BA">
              <w:rPr>
                <w:rFonts w:cstheme="minorHAnsi"/>
                <w:bCs/>
                <w:szCs w:val="22"/>
              </w:rPr>
              <w:t>6.10.-10.10. Dječji tjedan</w:t>
            </w:r>
          </w:p>
          <w:p w14:paraId="23C6E248" w14:textId="77777777" w:rsidR="00AC04BA" w:rsidRPr="00AC04BA" w:rsidRDefault="00AC04BA" w:rsidP="00AC04BA">
            <w:pPr>
              <w:jc w:val="left"/>
              <w:rPr>
                <w:rFonts w:cstheme="minorHAnsi"/>
                <w:bCs/>
                <w:szCs w:val="22"/>
              </w:rPr>
            </w:pPr>
            <w:r w:rsidRPr="00AC04BA">
              <w:rPr>
                <w:rFonts w:cstheme="minorHAnsi"/>
                <w:bCs/>
                <w:szCs w:val="22"/>
              </w:rPr>
              <w:t>Projekt–boje i teksture jeseni</w:t>
            </w:r>
          </w:p>
          <w:p w14:paraId="1FE3B994" w14:textId="77777777" w:rsidR="00AC04BA" w:rsidRPr="00AC04BA" w:rsidRDefault="00AC04BA" w:rsidP="00AC04BA">
            <w:pPr>
              <w:jc w:val="left"/>
              <w:rPr>
                <w:rFonts w:cstheme="minorHAnsi"/>
                <w:bCs/>
                <w:szCs w:val="22"/>
              </w:rPr>
            </w:pPr>
            <w:r w:rsidRPr="00AC04BA">
              <w:rPr>
                <w:rFonts w:cstheme="minorHAnsi"/>
                <w:bCs/>
                <w:szCs w:val="22"/>
              </w:rPr>
              <w:t>16.10. svjetski dan kruha</w:t>
            </w:r>
          </w:p>
          <w:p w14:paraId="7E5318EF" w14:textId="77777777" w:rsidR="00AC04BA" w:rsidRPr="00AC04BA" w:rsidRDefault="00AC04BA" w:rsidP="00AC04BA">
            <w:pPr>
              <w:jc w:val="left"/>
              <w:rPr>
                <w:rFonts w:cstheme="minorHAnsi"/>
                <w:bCs/>
                <w:szCs w:val="22"/>
              </w:rPr>
            </w:pPr>
            <w:r w:rsidRPr="00AC04BA">
              <w:rPr>
                <w:rFonts w:cstheme="minorHAnsi"/>
                <w:bCs/>
                <w:szCs w:val="22"/>
              </w:rPr>
              <w:t>20.10. svjetski dan jabuka</w:t>
            </w:r>
          </w:p>
          <w:p w14:paraId="53321712" w14:textId="54F0958A" w:rsidR="00AC04BA" w:rsidRPr="00AC04BA" w:rsidRDefault="00AC04BA" w:rsidP="00AC04BA">
            <w:pPr>
              <w:jc w:val="left"/>
              <w:rPr>
                <w:rFonts w:cstheme="minorHAnsi"/>
                <w:szCs w:val="22"/>
              </w:rPr>
            </w:pPr>
            <w:r w:rsidRPr="00AC04BA">
              <w:rPr>
                <w:rFonts w:cstheme="minorHAnsi"/>
                <w:bCs/>
                <w:szCs w:val="22"/>
              </w:rPr>
              <w:t>31.10. svjetski dan štednje</w:t>
            </w:r>
          </w:p>
        </w:tc>
        <w:tc>
          <w:tcPr>
            <w:tcW w:w="1007" w:type="pct"/>
          </w:tcPr>
          <w:p w14:paraId="43ABFCA8" w14:textId="77777777" w:rsidR="00AC04BA" w:rsidRPr="00E24C62" w:rsidRDefault="00AC04BA" w:rsidP="00AC04BA">
            <w:pPr>
              <w:rPr>
                <w:rFonts w:ascii="Calibri" w:hAnsi="Calibri" w:cs="Calibri"/>
                <w:bCs/>
                <w:szCs w:val="22"/>
              </w:rPr>
            </w:pPr>
            <w:r w:rsidRPr="00E24C62">
              <w:rPr>
                <w:rFonts w:ascii="Calibri" w:hAnsi="Calibri" w:cs="Calibri"/>
                <w:bCs/>
                <w:szCs w:val="22"/>
              </w:rPr>
              <w:t xml:space="preserve">6.10. – 10.10. – Dječji tjedan </w:t>
            </w:r>
          </w:p>
          <w:p w14:paraId="3808A12F" w14:textId="77777777" w:rsidR="00AC04BA" w:rsidRPr="00E24C62" w:rsidRDefault="00AC04BA" w:rsidP="00AC04BA">
            <w:pPr>
              <w:rPr>
                <w:rFonts w:ascii="Calibri" w:hAnsi="Calibri" w:cs="Calibri"/>
                <w:bCs/>
                <w:szCs w:val="22"/>
              </w:rPr>
            </w:pPr>
            <w:r w:rsidRPr="00E24C62">
              <w:rPr>
                <w:rFonts w:ascii="Calibri" w:hAnsi="Calibri" w:cs="Calibri"/>
                <w:bCs/>
                <w:szCs w:val="22"/>
              </w:rPr>
              <w:t>9.10. Svjetski dan pošte</w:t>
            </w:r>
          </w:p>
          <w:p w14:paraId="3E1C4DFC" w14:textId="77777777" w:rsidR="00AC04BA" w:rsidRPr="00E24C62" w:rsidRDefault="00AC04BA" w:rsidP="00AC04BA">
            <w:pPr>
              <w:rPr>
                <w:rFonts w:ascii="Calibri" w:hAnsi="Calibri" w:cs="Calibri"/>
                <w:bCs/>
                <w:szCs w:val="22"/>
              </w:rPr>
            </w:pPr>
            <w:r w:rsidRPr="00E24C62">
              <w:rPr>
                <w:rFonts w:ascii="Calibri" w:hAnsi="Calibri" w:cs="Calibri"/>
                <w:bCs/>
                <w:szCs w:val="22"/>
              </w:rPr>
              <w:t>15.10. Dan bijelog štapa/Svjetski dan pješačenja</w:t>
            </w:r>
          </w:p>
          <w:p w14:paraId="5EE88214" w14:textId="77777777" w:rsidR="00AC04BA" w:rsidRPr="00E24C62" w:rsidRDefault="00AC04BA" w:rsidP="00AC04BA">
            <w:pPr>
              <w:rPr>
                <w:rFonts w:ascii="Calibri" w:hAnsi="Calibri" w:cs="Calibri"/>
                <w:bCs/>
                <w:szCs w:val="22"/>
              </w:rPr>
            </w:pPr>
            <w:r w:rsidRPr="00E24C62">
              <w:rPr>
                <w:rFonts w:ascii="Calibri" w:hAnsi="Calibri" w:cs="Calibri"/>
                <w:bCs/>
                <w:szCs w:val="22"/>
              </w:rPr>
              <w:t>15.10. Početak Mjeseca Hrvatske knjige</w:t>
            </w:r>
          </w:p>
          <w:p w14:paraId="18D328B0" w14:textId="77777777" w:rsidR="00AC04BA" w:rsidRPr="00E24C62" w:rsidRDefault="00AC04BA" w:rsidP="00AC04BA">
            <w:pPr>
              <w:rPr>
                <w:rFonts w:ascii="Calibri" w:hAnsi="Calibri" w:cs="Calibri"/>
                <w:bCs/>
                <w:szCs w:val="22"/>
              </w:rPr>
            </w:pPr>
            <w:r w:rsidRPr="00E24C62">
              <w:rPr>
                <w:rFonts w:ascii="Calibri" w:hAnsi="Calibri" w:cs="Calibri"/>
                <w:bCs/>
                <w:szCs w:val="22"/>
              </w:rPr>
              <w:t>Posjet Bibliobusu</w:t>
            </w:r>
          </w:p>
          <w:p w14:paraId="77CC9F3B" w14:textId="77777777" w:rsidR="00AC04BA" w:rsidRPr="00E24C62" w:rsidRDefault="00AC04BA" w:rsidP="00AC04BA">
            <w:pPr>
              <w:rPr>
                <w:rFonts w:ascii="Calibri" w:hAnsi="Calibri" w:cs="Calibri"/>
                <w:bCs/>
                <w:szCs w:val="22"/>
              </w:rPr>
            </w:pPr>
            <w:r w:rsidRPr="00E24C62">
              <w:rPr>
                <w:rFonts w:ascii="Calibri" w:hAnsi="Calibri" w:cs="Calibri"/>
                <w:bCs/>
                <w:szCs w:val="22"/>
              </w:rPr>
              <w:t>16.10. Dan kruha</w:t>
            </w:r>
          </w:p>
          <w:p w14:paraId="00059C97" w14:textId="77777777" w:rsidR="00AC04BA" w:rsidRPr="00E24C62" w:rsidRDefault="00AC04BA" w:rsidP="00AC04BA">
            <w:pPr>
              <w:rPr>
                <w:rFonts w:ascii="Calibri" w:hAnsi="Calibri" w:cs="Calibri"/>
                <w:bCs/>
                <w:szCs w:val="22"/>
              </w:rPr>
            </w:pPr>
            <w:r w:rsidRPr="00E24C62">
              <w:rPr>
                <w:rFonts w:ascii="Calibri" w:hAnsi="Calibri" w:cs="Calibri"/>
                <w:bCs/>
                <w:szCs w:val="22"/>
              </w:rPr>
              <w:t>20.10. Svjetski dan jabuka</w:t>
            </w:r>
          </w:p>
          <w:p w14:paraId="7254ED99" w14:textId="77777777" w:rsidR="00AC04BA" w:rsidRPr="00E24C62" w:rsidRDefault="00AC04BA" w:rsidP="00AC04BA">
            <w:pPr>
              <w:rPr>
                <w:rFonts w:ascii="Calibri" w:hAnsi="Calibri" w:cs="Calibri"/>
                <w:bCs/>
                <w:szCs w:val="22"/>
              </w:rPr>
            </w:pPr>
          </w:p>
          <w:p w14:paraId="3F2BEEE2" w14:textId="77777777" w:rsidR="00AC04BA" w:rsidRPr="00E24C62" w:rsidRDefault="00AC04BA" w:rsidP="00AC04BA">
            <w:pPr>
              <w:jc w:val="left"/>
              <w:rPr>
                <w:rFonts w:ascii="Calibri" w:hAnsi="Calibri" w:cs="Calibri"/>
                <w:szCs w:val="22"/>
              </w:rPr>
            </w:pPr>
          </w:p>
        </w:tc>
        <w:tc>
          <w:tcPr>
            <w:tcW w:w="1205" w:type="pct"/>
            <w:gridSpan w:val="2"/>
          </w:tcPr>
          <w:p w14:paraId="137835E3" w14:textId="77777777" w:rsidR="00AC04BA" w:rsidRPr="00E24C62" w:rsidRDefault="00AC04BA" w:rsidP="00AC04BA">
            <w:pPr>
              <w:jc w:val="left"/>
              <w:rPr>
                <w:rFonts w:ascii="Calibri" w:hAnsi="Calibri" w:cs="Calibri"/>
                <w:szCs w:val="22"/>
              </w:rPr>
            </w:pPr>
            <w:r w:rsidRPr="00E24C62">
              <w:rPr>
                <w:rFonts w:ascii="Calibri" w:hAnsi="Calibri" w:cs="Calibri"/>
                <w:szCs w:val="22"/>
              </w:rPr>
              <w:t>-„Mama budi zdrava“</w:t>
            </w:r>
          </w:p>
          <w:p w14:paraId="05B7FA85" w14:textId="77777777" w:rsidR="00AC04BA" w:rsidRPr="00E24C62" w:rsidRDefault="00AC04BA" w:rsidP="00AC04BA">
            <w:pPr>
              <w:jc w:val="left"/>
              <w:rPr>
                <w:rFonts w:ascii="Calibri" w:hAnsi="Calibri" w:cs="Calibri"/>
                <w:szCs w:val="22"/>
              </w:rPr>
            </w:pPr>
            <w:r w:rsidRPr="00E24C62">
              <w:rPr>
                <w:rFonts w:ascii="Calibri" w:hAnsi="Calibri" w:cs="Calibri"/>
                <w:szCs w:val="22"/>
              </w:rPr>
              <w:t>-Aktivnosti: „Sigurnije škole i vrtići“</w:t>
            </w:r>
          </w:p>
          <w:p w14:paraId="7E126481" w14:textId="77777777" w:rsidR="00AC04BA" w:rsidRPr="00E24C62" w:rsidRDefault="00AC04BA" w:rsidP="00AC04BA">
            <w:pPr>
              <w:jc w:val="left"/>
              <w:rPr>
                <w:rFonts w:ascii="Calibri" w:hAnsi="Calibri" w:cs="Calibri"/>
                <w:szCs w:val="22"/>
              </w:rPr>
            </w:pPr>
            <w:r w:rsidRPr="00E24C62">
              <w:rPr>
                <w:rFonts w:ascii="Calibri" w:hAnsi="Calibri" w:cs="Calibri"/>
                <w:szCs w:val="22"/>
              </w:rPr>
              <w:t>Aktivnosti: boje i oblici lišća</w:t>
            </w:r>
          </w:p>
          <w:p w14:paraId="22A69ECD" w14:textId="77777777" w:rsidR="00AC04BA" w:rsidRPr="00E24C62" w:rsidRDefault="00AC04BA" w:rsidP="00AC04BA">
            <w:pPr>
              <w:jc w:val="left"/>
              <w:rPr>
                <w:rFonts w:ascii="Calibri" w:hAnsi="Calibri" w:cs="Calibri"/>
                <w:szCs w:val="22"/>
              </w:rPr>
            </w:pPr>
            <w:r w:rsidRPr="00E24C62">
              <w:rPr>
                <w:rFonts w:ascii="Calibri" w:hAnsi="Calibri" w:cs="Calibri"/>
                <w:szCs w:val="22"/>
              </w:rPr>
              <w:t>6. – 10. 10. – dječji tjedan</w:t>
            </w:r>
          </w:p>
          <w:p w14:paraId="6D26F4B6" w14:textId="77777777" w:rsidR="00AC04BA" w:rsidRPr="00E24C62" w:rsidRDefault="00AC04BA" w:rsidP="00AC04BA">
            <w:pPr>
              <w:jc w:val="left"/>
              <w:rPr>
                <w:rFonts w:ascii="Calibri" w:hAnsi="Calibri" w:cs="Calibri"/>
                <w:szCs w:val="22"/>
              </w:rPr>
            </w:pPr>
            <w:r w:rsidRPr="00E24C62">
              <w:rPr>
                <w:rFonts w:ascii="Calibri" w:hAnsi="Calibri" w:cs="Calibri"/>
                <w:szCs w:val="22"/>
                <w:u w:val="single"/>
              </w:rPr>
              <w:t>pon</w:t>
            </w:r>
            <w:r w:rsidRPr="00E24C62">
              <w:rPr>
                <w:rFonts w:ascii="Calibri" w:hAnsi="Calibri" w:cs="Calibri"/>
                <w:szCs w:val="22"/>
              </w:rPr>
              <w:t>: predstava (ruksak pun kulture)</w:t>
            </w:r>
          </w:p>
          <w:p w14:paraId="0A86ECF2" w14:textId="77777777" w:rsidR="00AC04BA" w:rsidRPr="00E24C62" w:rsidRDefault="00AC04BA" w:rsidP="00AC04BA">
            <w:pPr>
              <w:jc w:val="left"/>
              <w:rPr>
                <w:rFonts w:ascii="Calibri" w:hAnsi="Calibri" w:cs="Calibri"/>
                <w:szCs w:val="22"/>
              </w:rPr>
            </w:pPr>
            <w:r w:rsidRPr="00E24C62">
              <w:rPr>
                <w:rFonts w:ascii="Calibri" w:hAnsi="Calibri" w:cs="Calibri"/>
                <w:szCs w:val="22"/>
                <w:u w:val="single"/>
              </w:rPr>
              <w:t>uto</w:t>
            </w:r>
            <w:r w:rsidRPr="00E24C62">
              <w:rPr>
                <w:rFonts w:ascii="Calibri" w:hAnsi="Calibri" w:cs="Calibri"/>
                <w:szCs w:val="22"/>
              </w:rPr>
              <w:t>: dolazak prvašića - sportske aktivnosti</w:t>
            </w:r>
          </w:p>
          <w:p w14:paraId="753CB915" w14:textId="77777777" w:rsidR="00AC04BA" w:rsidRPr="00E24C62" w:rsidRDefault="00AC04BA" w:rsidP="00AC04BA">
            <w:pPr>
              <w:jc w:val="left"/>
              <w:rPr>
                <w:rFonts w:ascii="Calibri" w:hAnsi="Calibri" w:cs="Calibri"/>
                <w:szCs w:val="22"/>
              </w:rPr>
            </w:pPr>
            <w:r w:rsidRPr="00E24C62">
              <w:rPr>
                <w:rFonts w:ascii="Calibri" w:hAnsi="Calibri" w:cs="Calibri"/>
                <w:szCs w:val="22"/>
                <w:u w:val="single"/>
              </w:rPr>
              <w:t>sri</w:t>
            </w:r>
            <w:r w:rsidRPr="00E24C62">
              <w:rPr>
                <w:rFonts w:ascii="Calibri" w:hAnsi="Calibri" w:cs="Calibri"/>
                <w:szCs w:val="22"/>
              </w:rPr>
              <w:t>: posjet prvašićima u školi</w:t>
            </w:r>
          </w:p>
          <w:p w14:paraId="35954B2C" w14:textId="77777777" w:rsidR="00AC04BA" w:rsidRPr="00E24C62" w:rsidRDefault="00AC04BA" w:rsidP="00AC04BA">
            <w:pPr>
              <w:jc w:val="left"/>
              <w:rPr>
                <w:rFonts w:ascii="Calibri" w:hAnsi="Calibri" w:cs="Calibri"/>
                <w:szCs w:val="22"/>
              </w:rPr>
            </w:pPr>
            <w:r w:rsidRPr="00E24C62">
              <w:rPr>
                <w:rFonts w:ascii="Calibri" w:hAnsi="Calibri" w:cs="Calibri"/>
                <w:szCs w:val="22"/>
                <w:u w:val="single"/>
              </w:rPr>
              <w:t>čet</w:t>
            </w:r>
            <w:r w:rsidRPr="00E24C62">
              <w:rPr>
                <w:rFonts w:ascii="Calibri" w:hAnsi="Calibri" w:cs="Calibri"/>
                <w:szCs w:val="22"/>
              </w:rPr>
              <w:t>: kino i kokice</w:t>
            </w:r>
          </w:p>
          <w:p w14:paraId="3B71AA3B" w14:textId="77777777" w:rsidR="00AC04BA" w:rsidRPr="00E24C62" w:rsidRDefault="00AC04BA" w:rsidP="00AC04BA">
            <w:pPr>
              <w:jc w:val="left"/>
              <w:rPr>
                <w:rFonts w:ascii="Calibri" w:hAnsi="Calibri" w:cs="Calibri"/>
                <w:szCs w:val="22"/>
              </w:rPr>
            </w:pPr>
            <w:r w:rsidRPr="00E24C62">
              <w:rPr>
                <w:rFonts w:ascii="Calibri" w:hAnsi="Calibri" w:cs="Calibri"/>
                <w:szCs w:val="22"/>
                <w:u w:val="single"/>
              </w:rPr>
              <w:t>pet</w:t>
            </w:r>
            <w:r w:rsidRPr="00E24C62">
              <w:rPr>
                <w:rFonts w:ascii="Calibri" w:hAnsi="Calibri" w:cs="Calibri"/>
                <w:szCs w:val="22"/>
              </w:rPr>
              <w:t>: disko dan</w:t>
            </w:r>
          </w:p>
          <w:p w14:paraId="129C6BB5" w14:textId="77777777" w:rsidR="00AC04BA" w:rsidRPr="00E24C62" w:rsidRDefault="00AC04BA" w:rsidP="00AC04BA">
            <w:pPr>
              <w:jc w:val="left"/>
              <w:rPr>
                <w:rFonts w:ascii="Calibri" w:hAnsi="Calibri" w:cs="Calibri"/>
                <w:szCs w:val="22"/>
              </w:rPr>
            </w:pPr>
            <w:r w:rsidRPr="00E24C62">
              <w:rPr>
                <w:rFonts w:ascii="Calibri" w:hAnsi="Calibri" w:cs="Calibri"/>
                <w:szCs w:val="22"/>
              </w:rPr>
              <w:t>9.10. – svjetski dan pošte</w:t>
            </w:r>
          </w:p>
          <w:p w14:paraId="15DCC32B" w14:textId="77777777" w:rsidR="00AC04BA" w:rsidRPr="00E24C62" w:rsidRDefault="00AC04BA" w:rsidP="00AC04BA">
            <w:pPr>
              <w:jc w:val="left"/>
              <w:rPr>
                <w:rFonts w:ascii="Calibri" w:hAnsi="Calibri" w:cs="Calibri"/>
                <w:szCs w:val="22"/>
              </w:rPr>
            </w:pPr>
            <w:r w:rsidRPr="00E24C62">
              <w:rPr>
                <w:rFonts w:ascii="Calibri" w:hAnsi="Calibri" w:cs="Calibri"/>
                <w:szCs w:val="22"/>
              </w:rPr>
              <w:lastRenderedPageBreak/>
              <w:t>15.10. –svjetski dan pješačenja, kestenijada</w:t>
            </w:r>
          </w:p>
          <w:p w14:paraId="5137F5E1" w14:textId="77777777" w:rsidR="00AC04BA" w:rsidRPr="00E24C62" w:rsidRDefault="00AC04BA" w:rsidP="00AC04BA">
            <w:pPr>
              <w:jc w:val="left"/>
              <w:rPr>
                <w:rFonts w:ascii="Calibri" w:hAnsi="Calibri" w:cs="Calibri"/>
                <w:szCs w:val="22"/>
              </w:rPr>
            </w:pPr>
            <w:r w:rsidRPr="00E24C62">
              <w:rPr>
                <w:rFonts w:ascii="Calibri" w:hAnsi="Calibri" w:cs="Calibri"/>
                <w:szCs w:val="22"/>
              </w:rPr>
              <w:t>15.10. – početak Mjeseca Hrvatske knjige – posjet Bibliobusu</w:t>
            </w:r>
          </w:p>
          <w:p w14:paraId="6AE0877C" w14:textId="77777777" w:rsidR="00AC04BA" w:rsidRPr="00E24C62" w:rsidRDefault="00AC04BA" w:rsidP="00AC04BA">
            <w:pPr>
              <w:jc w:val="left"/>
              <w:rPr>
                <w:rFonts w:ascii="Calibri" w:hAnsi="Calibri" w:cs="Calibri"/>
                <w:szCs w:val="22"/>
              </w:rPr>
            </w:pPr>
            <w:r w:rsidRPr="00E24C62">
              <w:rPr>
                <w:rFonts w:ascii="Calibri" w:hAnsi="Calibri" w:cs="Calibri"/>
                <w:szCs w:val="22"/>
              </w:rPr>
              <w:t>16.10. – Dan kruha</w:t>
            </w:r>
          </w:p>
          <w:p w14:paraId="42BA9C94" w14:textId="77777777" w:rsidR="00AC04BA" w:rsidRPr="00E24C62" w:rsidRDefault="00AC04BA" w:rsidP="00AC04BA">
            <w:pPr>
              <w:jc w:val="left"/>
              <w:rPr>
                <w:rFonts w:ascii="Calibri" w:hAnsi="Calibri" w:cs="Calibri"/>
                <w:szCs w:val="22"/>
              </w:rPr>
            </w:pPr>
            <w:r w:rsidRPr="00E24C62">
              <w:rPr>
                <w:rFonts w:ascii="Calibri" w:hAnsi="Calibri" w:cs="Calibri"/>
                <w:szCs w:val="22"/>
              </w:rPr>
              <w:t>20.10. – Svjetski dan jabuka</w:t>
            </w:r>
          </w:p>
          <w:p w14:paraId="0C15AF6A" w14:textId="77777777" w:rsidR="00AC04BA" w:rsidRPr="00E24C62" w:rsidRDefault="00AC04BA" w:rsidP="00AC04BA">
            <w:pPr>
              <w:jc w:val="left"/>
              <w:rPr>
                <w:rFonts w:ascii="Calibri" w:hAnsi="Calibri" w:cs="Calibri"/>
                <w:szCs w:val="22"/>
              </w:rPr>
            </w:pPr>
            <w:r w:rsidRPr="00E24C62">
              <w:rPr>
                <w:rFonts w:ascii="Calibri" w:hAnsi="Calibri" w:cs="Calibri"/>
                <w:szCs w:val="22"/>
              </w:rPr>
              <w:t>31.10. – svjetski dan štednje – posjet banci</w:t>
            </w:r>
          </w:p>
          <w:p w14:paraId="36F71A39" w14:textId="77777777" w:rsidR="00AC04BA" w:rsidRPr="00E24C62" w:rsidRDefault="00AC04BA" w:rsidP="00AC04BA">
            <w:pPr>
              <w:jc w:val="left"/>
              <w:rPr>
                <w:rFonts w:ascii="Calibri" w:hAnsi="Calibri" w:cs="Calibri"/>
                <w:szCs w:val="22"/>
              </w:rPr>
            </w:pPr>
          </w:p>
        </w:tc>
        <w:tc>
          <w:tcPr>
            <w:tcW w:w="1069" w:type="pct"/>
          </w:tcPr>
          <w:p w14:paraId="40B5D6B2" w14:textId="77777777" w:rsidR="00AC04BA" w:rsidRPr="00E24C62" w:rsidRDefault="00AC04BA" w:rsidP="00AC04BA">
            <w:pPr>
              <w:jc w:val="left"/>
              <w:rPr>
                <w:rFonts w:ascii="Calibri" w:hAnsi="Calibri" w:cs="Calibri"/>
                <w:szCs w:val="22"/>
              </w:rPr>
            </w:pPr>
            <w:r w:rsidRPr="00E24C62">
              <w:rPr>
                <w:rFonts w:ascii="Calibri" w:hAnsi="Calibri" w:cs="Calibri"/>
                <w:szCs w:val="22"/>
              </w:rPr>
              <w:lastRenderedPageBreak/>
              <w:t>Radionica „Zašto je važno prati ruke?“ (I. dio)</w:t>
            </w:r>
          </w:p>
          <w:p w14:paraId="1AFA4A46" w14:textId="77777777" w:rsidR="00AC04BA" w:rsidRPr="00E24C62" w:rsidRDefault="00AC04BA" w:rsidP="00AC04BA">
            <w:pPr>
              <w:jc w:val="left"/>
              <w:rPr>
                <w:rFonts w:ascii="Calibri" w:hAnsi="Calibri" w:cs="Calibri"/>
                <w:szCs w:val="22"/>
              </w:rPr>
            </w:pPr>
            <w:r w:rsidRPr="00E24C62">
              <w:rPr>
                <w:rFonts w:ascii="Calibri" w:hAnsi="Calibri" w:cs="Calibri"/>
                <w:szCs w:val="22"/>
              </w:rPr>
              <w:t>Antropometrijska mjerenja.</w:t>
            </w:r>
          </w:p>
        </w:tc>
      </w:tr>
      <w:tr w:rsidR="00AC04BA" w:rsidRPr="00E24C62" w14:paraId="4AE2997E" w14:textId="77777777" w:rsidTr="00AC04BA">
        <w:tc>
          <w:tcPr>
            <w:tcW w:w="547" w:type="pct"/>
          </w:tcPr>
          <w:p w14:paraId="15546CBE"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Studeni</w:t>
            </w:r>
          </w:p>
        </w:tc>
        <w:tc>
          <w:tcPr>
            <w:tcW w:w="1172" w:type="pct"/>
          </w:tcPr>
          <w:p w14:paraId="638C1853" w14:textId="77777777" w:rsidR="00AC04BA" w:rsidRPr="00A548BE" w:rsidRDefault="00AC04BA" w:rsidP="00AC04BA">
            <w:pPr>
              <w:jc w:val="left"/>
              <w:rPr>
                <w:rFonts w:cstheme="minorHAnsi"/>
                <w:bCs/>
                <w:szCs w:val="22"/>
              </w:rPr>
            </w:pPr>
            <w:r w:rsidRPr="00A548BE">
              <w:rPr>
                <w:rFonts w:cstheme="minorHAnsi"/>
                <w:bCs/>
                <w:szCs w:val="22"/>
              </w:rPr>
              <w:t>1.11. blagdan Svih svetih</w:t>
            </w:r>
          </w:p>
          <w:p w14:paraId="108E24C3" w14:textId="77777777" w:rsidR="00AC04BA" w:rsidRPr="00A548BE" w:rsidRDefault="00AC04BA" w:rsidP="00AC04BA">
            <w:pPr>
              <w:jc w:val="left"/>
              <w:rPr>
                <w:rFonts w:cstheme="minorHAnsi"/>
                <w:bCs/>
                <w:szCs w:val="22"/>
              </w:rPr>
            </w:pPr>
            <w:r w:rsidRPr="00A548BE">
              <w:rPr>
                <w:rFonts w:cstheme="minorHAnsi"/>
                <w:bCs/>
                <w:szCs w:val="22"/>
              </w:rPr>
              <w:t>13.11. dan ljubaznosti</w:t>
            </w:r>
          </w:p>
          <w:p w14:paraId="382502F0" w14:textId="77777777" w:rsidR="00AC04BA" w:rsidRPr="00A548BE" w:rsidRDefault="00AC04BA" w:rsidP="00AC04BA">
            <w:pPr>
              <w:jc w:val="left"/>
              <w:rPr>
                <w:rFonts w:cstheme="minorHAnsi"/>
                <w:bCs/>
                <w:szCs w:val="22"/>
              </w:rPr>
            </w:pPr>
            <w:r w:rsidRPr="00A548BE">
              <w:rPr>
                <w:rFonts w:cstheme="minorHAnsi"/>
                <w:bCs/>
                <w:szCs w:val="22"/>
              </w:rPr>
              <w:t>18.11. Dan sjećanja na žrtve Vukovara</w:t>
            </w:r>
          </w:p>
          <w:p w14:paraId="212D13A6" w14:textId="44B6D75C" w:rsidR="00AC04BA" w:rsidRPr="00AC04BA" w:rsidRDefault="00AC04BA" w:rsidP="00AC04BA">
            <w:pPr>
              <w:jc w:val="left"/>
              <w:rPr>
                <w:rFonts w:cstheme="minorHAnsi"/>
                <w:bCs/>
                <w:i/>
                <w:szCs w:val="22"/>
              </w:rPr>
            </w:pPr>
            <w:r w:rsidRPr="00A548BE">
              <w:rPr>
                <w:rFonts w:cstheme="minorHAnsi"/>
                <w:bCs/>
                <w:i/>
                <w:szCs w:val="22"/>
              </w:rPr>
              <w:t>Projekt-zvuk i ritam</w:t>
            </w:r>
          </w:p>
          <w:p w14:paraId="0C4799BF" w14:textId="419D2590" w:rsidR="00AC04BA" w:rsidRPr="00A548BE" w:rsidRDefault="00AC04BA" w:rsidP="00AC04BA">
            <w:pPr>
              <w:jc w:val="left"/>
              <w:rPr>
                <w:rFonts w:cstheme="minorHAnsi"/>
                <w:bCs/>
                <w:szCs w:val="22"/>
              </w:rPr>
            </w:pPr>
            <w:r w:rsidRPr="00A548BE">
              <w:rPr>
                <w:rFonts w:cstheme="minorHAnsi"/>
                <w:bCs/>
                <w:szCs w:val="22"/>
              </w:rPr>
              <w:t>20.11. Međunarodni dan djeteta</w:t>
            </w:r>
          </w:p>
          <w:p w14:paraId="2A599C39" w14:textId="31E1E1B8" w:rsidR="00AC04BA" w:rsidRPr="00E24C62" w:rsidRDefault="00AC04BA" w:rsidP="00AC04BA">
            <w:pPr>
              <w:jc w:val="left"/>
              <w:rPr>
                <w:rFonts w:ascii="Calibri" w:hAnsi="Calibri" w:cs="Calibri"/>
                <w:szCs w:val="22"/>
              </w:rPr>
            </w:pPr>
            <w:r w:rsidRPr="00A548BE">
              <w:rPr>
                <w:rFonts w:cstheme="minorHAnsi"/>
                <w:bCs/>
                <w:szCs w:val="22"/>
              </w:rPr>
              <w:t>30.11. prva nedjelja došašća</w:t>
            </w:r>
          </w:p>
        </w:tc>
        <w:tc>
          <w:tcPr>
            <w:tcW w:w="1007" w:type="pct"/>
            <w:tcBorders>
              <w:top w:val="single" w:sz="4" w:space="0" w:color="auto"/>
              <w:left w:val="single" w:sz="4" w:space="0" w:color="auto"/>
              <w:bottom w:val="single" w:sz="4" w:space="0" w:color="auto"/>
              <w:right w:val="single" w:sz="4" w:space="0" w:color="auto"/>
            </w:tcBorders>
          </w:tcPr>
          <w:p w14:paraId="4ACAF26D" w14:textId="77777777" w:rsidR="00AC04BA" w:rsidRPr="00E24C62" w:rsidRDefault="00AC04BA" w:rsidP="00AC04BA">
            <w:pPr>
              <w:rPr>
                <w:rFonts w:ascii="Calibri" w:hAnsi="Calibri" w:cs="Calibri"/>
                <w:bCs/>
                <w:szCs w:val="22"/>
              </w:rPr>
            </w:pPr>
            <w:r w:rsidRPr="00E24C62">
              <w:rPr>
                <w:rFonts w:ascii="Calibri" w:hAnsi="Calibri" w:cs="Calibri"/>
                <w:bCs/>
                <w:szCs w:val="22"/>
              </w:rPr>
              <w:t>13.11. Dan ljubaznosti</w:t>
            </w:r>
          </w:p>
          <w:p w14:paraId="66C31085" w14:textId="77777777" w:rsidR="00AC04BA" w:rsidRPr="00E24C62" w:rsidRDefault="00AC04BA" w:rsidP="00AC04BA">
            <w:pPr>
              <w:jc w:val="left"/>
              <w:rPr>
                <w:rFonts w:ascii="Calibri" w:hAnsi="Calibri" w:cs="Calibri"/>
                <w:szCs w:val="22"/>
              </w:rPr>
            </w:pPr>
            <w:r w:rsidRPr="00E24C62">
              <w:rPr>
                <w:rFonts w:ascii="Calibri" w:hAnsi="Calibri" w:cs="Calibri"/>
                <w:bCs/>
                <w:szCs w:val="22"/>
              </w:rPr>
              <w:t>20.11. Međunarodni dan djeteta</w:t>
            </w:r>
          </w:p>
        </w:tc>
        <w:tc>
          <w:tcPr>
            <w:tcW w:w="1205" w:type="pct"/>
            <w:gridSpan w:val="2"/>
          </w:tcPr>
          <w:p w14:paraId="645D9EBF" w14:textId="77777777" w:rsidR="00AC04BA" w:rsidRPr="00E24C62" w:rsidRDefault="00AC04BA" w:rsidP="00AC04BA">
            <w:pPr>
              <w:jc w:val="left"/>
              <w:rPr>
                <w:rFonts w:ascii="Calibri" w:hAnsi="Calibri" w:cs="Calibri"/>
                <w:szCs w:val="22"/>
              </w:rPr>
            </w:pPr>
            <w:r w:rsidRPr="00E24C62">
              <w:rPr>
                <w:rFonts w:ascii="Calibri" w:hAnsi="Calibri" w:cs="Calibri"/>
                <w:szCs w:val="22"/>
              </w:rPr>
              <w:t>1.11. Blagdan Svih svetih</w:t>
            </w:r>
          </w:p>
          <w:p w14:paraId="769FFCD2" w14:textId="77777777" w:rsidR="00AC04BA" w:rsidRPr="00E24C62" w:rsidRDefault="00AC04BA" w:rsidP="00AC04BA">
            <w:pPr>
              <w:jc w:val="left"/>
              <w:rPr>
                <w:rFonts w:ascii="Calibri" w:hAnsi="Calibri" w:cs="Calibri"/>
                <w:szCs w:val="22"/>
              </w:rPr>
            </w:pPr>
            <w:r w:rsidRPr="00E24C62">
              <w:rPr>
                <w:rFonts w:ascii="Calibri" w:hAnsi="Calibri" w:cs="Calibri"/>
                <w:szCs w:val="22"/>
              </w:rPr>
              <w:t>Aktivnosti: biljke u sobi</w:t>
            </w:r>
          </w:p>
          <w:p w14:paraId="72B2F2A8" w14:textId="77777777" w:rsidR="00AC04BA" w:rsidRPr="00E24C62" w:rsidRDefault="00AC04BA" w:rsidP="00AC04BA">
            <w:pPr>
              <w:jc w:val="left"/>
              <w:rPr>
                <w:rFonts w:ascii="Calibri" w:hAnsi="Calibri" w:cs="Calibri"/>
                <w:szCs w:val="22"/>
              </w:rPr>
            </w:pPr>
            <w:r w:rsidRPr="00E24C62">
              <w:rPr>
                <w:rFonts w:ascii="Calibri" w:hAnsi="Calibri" w:cs="Calibri"/>
                <w:szCs w:val="22"/>
              </w:rPr>
              <w:t>18.11. Dan sjećanja na žrtve Vukovara</w:t>
            </w:r>
          </w:p>
          <w:p w14:paraId="5614064C" w14:textId="77777777" w:rsidR="00AC04BA" w:rsidRPr="00E24C62" w:rsidRDefault="00AC04BA" w:rsidP="00AC04BA">
            <w:pPr>
              <w:jc w:val="left"/>
              <w:rPr>
                <w:rFonts w:ascii="Calibri" w:hAnsi="Calibri" w:cs="Calibri"/>
                <w:szCs w:val="22"/>
              </w:rPr>
            </w:pPr>
            <w:r w:rsidRPr="00E24C62">
              <w:rPr>
                <w:rFonts w:ascii="Calibri" w:hAnsi="Calibri" w:cs="Calibri"/>
                <w:szCs w:val="22"/>
              </w:rPr>
              <w:t>20.11. Međunarodni dan djeteta</w:t>
            </w:r>
          </w:p>
          <w:p w14:paraId="594287C5" w14:textId="77777777" w:rsidR="00AC04BA" w:rsidRPr="00E24C62" w:rsidRDefault="00AC04BA" w:rsidP="00AC04BA">
            <w:pPr>
              <w:jc w:val="left"/>
              <w:rPr>
                <w:rFonts w:ascii="Calibri" w:hAnsi="Calibri" w:cs="Calibri"/>
                <w:szCs w:val="22"/>
              </w:rPr>
            </w:pPr>
            <w:r w:rsidRPr="00E24C62">
              <w:rPr>
                <w:rFonts w:ascii="Calibri" w:hAnsi="Calibri" w:cs="Calibri"/>
                <w:szCs w:val="22"/>
              </w:rPr>
              <w:t>27.11. Božićna radionica</w:t>
            </w:r>
          </w:p>
          <w:p w14:paraId="685F7B90" w14:textId="77777777" w:rsidR="00AC04BA" w:rsidRPr="00E24C62" w:rsidRDefault="00AC04BA" w:rsidP="00AC04BA">
            <w:pPr>
              <w:jc w:val="left"/>
              <w:rPr>
                <w:rFonts w:ascii="Calibri" w:hAnsi="Calibri" w:cs="Calibri"/>
                <w:szCs w:val="22"/>
              </w:rPr>
            </w:pPr>
            <w:r w:rsidRPr="00E24C62">
              <w:rPr>
                <w:rFonts w:ascii="Calibri" w:hAnsi="Calibri" w:cs="Calibri"/>
                <w:szCs w:val="22"/>
              </w:rPr>
              <w:t>30.11. – početak Adventa</w:t>
            </w:r>
          </w:p>
        </w:tc>
        <w:tc>
          <w:tcPr>
            <w:tcW w:w="1069" w:type="pct"/>
          </w:tcPr>
          <w:p w14:paraId="32142BD7" w14:textId="77777777" w:rsidR="00AC04BA" w:rsidRPr="00E24C62" w:rsidRDefault="00AC04BA" w:rsidP="00AC04BA">
            <w:pPr>
              <w:jc w:val="left"/>
              <w:rPr>
                <w:rFonts w:ascii="Calibri" w:hAnsi="Calibri" w:cs="Calibri"/>
                <w:szCs w:val="22"/>
              </w:rPr>
            </w:pPr>
            <w:r w:rsidRPr="00E24C62">
              <w:rPr>
                <w:rFonts w:ascii="Calibri" w:hAnsi="Calibri" w:cs="Calibri"/>
                <w:szCs w:val="22"/>
              </w:rPr>
              <w:t>Radionica „Jedem zdravo“</w:t>
            </w:r>
          </w:p>
        </w:tc>
      </w:tr>
      <w:tr w:rsidR="00AC04BA" w:rsidRPr="00E24C62" w14:paraId="1C914A7C" w14:textId="77777777" w:rsidTr="00AC04BA">
        <w:tc>
          <w:tcPr>
            <w:tcW w:w="547" w:type="pct"/>
          </w:tcPr>
          <w:p w14:paraId="72274E10"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Prosinac</w:t>
            </w:r>
          </w:p>
        </w:tc>
        <w:tc>
          <w:tcPr>
            <w:tcW w:w="1172" w:type="pct"/>
          </w:tcPr>
          <w:p w14:paraId="17443F17" w14:textId="77777777" w:rsidR="00AC04BA" w:rsidRPr="00A548BE" w:rsidRDefault="00AC04BA" w:rsidP="00AC04BA">
            <w:pPr>
              <w:jc w:val="left"/>
              <w:rPr>
                <w:rFonts w:cstheme="minorHAnsi"/>
                <w:bCs/>
                <w:szCs w:val="22"/>
              </w:rPr>
            </w:pPr>
            <w:r w:rsidRPr="00A548BE">
              <w:rPr>
                <w:rFonts w:cstheme="minorHAnsi"/>
                <w:bCs/>
                <w:szCs w:val="22"/>
              </w:rPr>
              <w:t>1.11. blagdan Svih svetih</w:t>
            </w:r>
          </w:p>
          <w:p w14:paraId="30351053" w14:textId="77777777" w:rsidR="00AC04BA" w:rsidRPr="00A548BE" w:rsidRDefault="00AC04BA" w:rsidP="00AC04BA">
            <w:pPr>
              <w:jc w:val="left"/>
              <w:rPr>
                <w:rFonts w:cstheme="minorHAnsi"/>
                <w:bCs/>
                <w:szCs w:val="22"/>
              </w:rPr>
            </w:pPr>
            <w:r w:rsidRPr="00A548BE">
              <w:rPr>
                <w:rFonts w:cstheme="minorHAnsi"/>
                <w:bCs/>
                <w:szCs w:val="22"/>
              </w:rPr>
              <w:t>13.11. dan ljubaznosti</w:t>
            </w:r>
          </w:p>
          <w:p w14:paraId="7EC0181D" w14:textId="77777777" w:rsidR="00AC04BA" w:rsidRPr="00A548BE" w:rsidRDefault="00AC04BA" w:rsidP="00AC04BA">
            <w:pPr>
              <w:jc w:val="left"/>
              <w:rPr>
                <w:rFonts w:cstheme="minorHAnsi"/>
                <w:bCs/>
                <w:szCs w:val="22"/>
              </w:rPr>
            </w:pPr>
            <w:r w:rsidRPr="00A548BE">
              <w:rPr>
                <w:rFonts w:cstheme="minorHAnsi"/>
                <w:bCs/>
                <w:szCs w:val="22"/>
              </w:rPr>
              <w:t>18.11. Dan sjećanja na žrtve Vukovara</w:t>
            </w:r>
          </w:p>
          <w:p w14:paraId="2A6A1A2E" w14:textId="77777777" w:rsidR="00AC04BA" w:rsidRPr="00A548BE" w:rsidRDefault="00AC04BA" w:rsidP="00AC04BA">
            <w:pPr>
              <w:jc w:val="left"/>
              <w:rPr>
                <w:rFonts w:cstheme="minorHAnsi"/>
                <w:bCs/>
                <w:i/>
                <w:szCs w:val="22"/>
              </w:rPr>
            </w:pPr>
            <w:r w:rsidRPr="00A548BE">
              <w:rPr>
                <w:rFonts w:cstheme="minorHAnsi"/>
                <w:bCs/>
                <w:i/>
                <w:szCs w:val="22"/>
              </w:rPr>
              <w:t>Projekt-zvuk i ritam</w:t>
            </w:r>
          </w:p>
          <w:p w14:paraId="437B241D" w14:textId="77777777" w:rsidR="00AC04BA" w:rsidRPr="00A548BE" w:rsidRDefault="00AC04BA" w:rsidP="00AC04BA">
            <w:pPr>
              <w:jc w:val="left"/>
              <w:rPr>
                <w:rFonts w:cstheme="minorHAnsi"/>
                <w:bCs/>
                <w:szCs w:val="22"/>
              </w:rPr>
            </w:pPr>
          </w:p>
          <w:p w14:paraId="6625385C" w14:textId="77777777" w:rsidR="00AC04BA" w:rsidRPr="00A548BE" w:rsidRDefault="00AC04BA" w:rsidP="00AC04BA">
            <w:pPr>
              <w:jc w:val="left"/>
              <w:rPr>
                <w:rFonts w:cstheme="minorHAnsi"/>
                <w:bCs/>
                <w:szCs w:val="22"/>
              </w:rPr>
            </w:pPr>
            <w:r w:rsidRPr="00A548BE">
              <w:rPr>
                <w:rFonts w:cstheme="minorHAnsi"/>
                <w:bCs/>
                <w:szCs w:val="22"/>
              </w:rPr>
              <w:lastRenderedPageBreak/>
              <w:t>20.11. Međunarodni dan djeteta</w:t>
            </w:r>
          </w:p>
          <w:p w14:paraId="3CF01ABB" w14:textId="77777777" w:rsidR="00AC04BA" w:rsidRPr="00A548BE" w:rsidRDefault="00AC04BA" w:rsidP="00AC04BA">
            <w:pPr>
              <w:jc w:val="left"/>
              <w:rPr>
                <w:rFonts w:cstheme="minorHAnsi"/>
                <w:bCs/>
                <w:szCs w:val="22"/>
              </w:rPr>
            </w:pPr>
          </w:p>
          <w:p w14:paraId="67F8F253" w14:textId="623E54B1" w:rsidR="00AC04BA" w:rsidRPr="00E24C62" w:rsidRDefault="00AC04BA" w:rsidP="00AC04BA">
            <w:pPr>
              <w:jc w:val="left"/>
              <w:rPr>
                <w:rFonts w:ascii="Calibri" w:hAnsi="Calibri" w:cs="Calibri"/>
                <w:szCs w:val="22"/>
              </w:rPr>
            </w:pPr>
            <w:r w:rsidRPr="00A548BE">
              <w:rPr>
                <w:rFonts w:cstheme="minorHAnsi"/>
                <w:bCs/>
                <w:szCs w:val="22"/>
              </w:rPr>
              <w:t>30.11. prva nedjelja došašća</w:t>
            </w:r>
          </w:p>
        </w:tc>
        <w:tc>
          <w:tcPr>
            <w:tcW w:w="1007" w:type="pct"/>
            <w:tcBorders>
              <w:top w:val="single" w:sz="4" w:space="0" w:color="auto"/>
              <w:left w:val="single" w:sz="4" w:space="0" w:color="auto"/>
              <w:bottom w:val="single" w:sz="4" w:space="0" w:color="auto"/>
              <w:right w:val="single" w:sz="4" w:space="0" w:color="auto"/>
            </w:tcBorders>
          </w:tcPr>
          <w:p w14:paraId="547545F9" w14:textId="77777777" w:rsidR="00AC04BA" w:rsidRPr="00E24C62" w:rsidRDefault="00AC04BA" w:rsidP="00AC04BA">
            <w:pPr>
              <w:rPr>
                <w:rFonts w:ascii="Calibri" w:hAnsi="Calibri" w:cs="Calibri"/>
                <w:bCs/>
                <w:szCs w:val="22"/>
              </w:rPr>
            </w:pPr>
            <w:r w:rsidRPr="00E24C62">
              <w:rPr>
                <w:rFonts w:ascii="Calibri" w:hAnsi="Calibri" w:cs="Calibri"/>
                <w:bCs/>
                <w:szCs w:val="22"/>
              </w:rPr>
              <w:lastRenderedPageBreak/>
              <w:t>30.11 Početak adventa (1. Nedjelja došašća)</w:t>
            </w:r>
          </w:p>
          <w:p w14:paraId="320A49E9" w14:textId="77777777" w:rsidR="00AC04BA" w:rsidRPr="00E24C62" w:rsidRDefault="00AC04BA" w:rsidP="00AC04BA">
            <w:pPr>
              <w:rPr>
                <w:rFonts w:ascii="Calibri" w:hAnsi="Calibri" w:cs="Calibri"/>
                <w:bCs/>
                <w:szCs w:val="22"/>
              </w:rPr>
            </w:pPr>
            <w:r w:rsidRPr="00E24C62">
              <w:rPr>
                <w:rFonts w:ascii="Calibri" w:hAnsi="Calibri" w:cs="Calibri"/>
                <w:bCs/>
                <w:szCs w:val="22"/>
              </w:rPr>
              <w:t>1.12. kićenje bora</w:t>
            </w:r>
          </w:p>
          <w:p w14:paraId="4FC22B10" w14:textId="77777777" w:rsidR="00AC04BA" w:rsidRPr="00E24C62" w:rsidRDefault="00AC04BA" w:rsidP="00AC04BA">
            <w:pPr>
              <w:rPr>
                <w:rFonts w:ascii="Calibri" w:hAnsi="Calibri" w:cs="Calibri"/>
                <w:bCs/>
                <w:szCs w:val="22"/>
              </w:rPr>
            </w:pPr>
            <w:r w:rsidRPr="00E24C62">
              <w:rPr>
                <w:rFonts w:ascii="Calibri" w:hAnsi="Calibri" w:cs="Calibri"/>
                <w:bCs/>
                <w:szCs w:val="22"/>
              </w:rPr>
              <w:t>6.12. Sveti Nikola</w:t>
            </w:r>
          </w:p>
          <w:p w14:paraId="66FAE039" w14:textId="77777777" w:rsidR="00AC04BA" w:rsidRPr="00E24C62" w:rsidRDefault="00AC04BA" w:rsidP="00AC04BA">
            <w:pPr>
              <w:rPr>
                <w:rFonts w:ascii="Calibri" w:hAnsi="Calibri" w:cs="Calibri"/>
                <w:bCs/>
                <w:szCs w:val="22"/>
              </w:rPr>
            </w:pPr>
            <w:r w:rsidRPr="00E24C62">
              <w:rPr>
                <w:rFonts w:ascii="Calibri" w:hAnsi="Calibri" w:cs="Calibri"/>
                <w:bCs/>
                <w:szCs w:val="22"/>
              </w:rPr>
              <w:t>10.12. radionica – izrada čestitki za bake/djedove</w:t>
            </w:r>
          </w:p>
          <w:p w14:paraId="4178DBA0" w14:textId="77777777" w:rsidR="00AC04BA" w:rsidRPr="00E24C62" w:rsidRDefault="00AC04BA" w:rsidP="00AC04BA">
            <w:pPr>
              <w:rPr>
                <w:rFonts w:ascii="Calibri" w:hAnsi="Calibri" w:cs="Calibri"/>
                <w:bCs/>
                <w:szCs w:val="22"/>
              </w:rPr>
            </w:pPr>
            <w:r w:rsidRPr="00E24C62">
              <w:rPr>
                <w:rFonts w:ascii="Calibri" w:hAnsi="Calibri" w:cs="Calibri"/>
                <w:bCs/>
                <w:szCs w:val="22"/>
              </w:rPr>
              <w:lastRenderedPageBreak/>
              <w:t>13.12. Sveta Lucija</w:t>
            </w:r>
          </w:p>
          <w:p w14:paraId="548E58B3" w14:textId="77777777" w:rsidR="00AC04BA" w:rsidRPr="00E24C62" w:rsidRDefault="00AC04BA" w:rsidP="00AC04BA">
            <w:pPr>
              <w:rPr>
                <w:rFonts w:ascii="Calibri" w:hAnsi="Calibri" w:cs="Calibri"/>
                <w:bCs/>
                <w:szCs w:val="22"/>
              </w:rPr>
            </w:pPr>
            <w:r w:rsidRPr="00E24C62">
              <w:rPr>
                <w:rFonts w:ascii="Calibri" w:hAnsi="Calibri" w:cs="Calibri"/>
                <w:bCs/>
                <w:szCs w:val="22"/>
              </w:rPr>
              <w:t>18.12. Božićno-novogodišnja priredba</w:t>
            </w:r>
          </w:p>
          <w:p w14:paraId="73EDA11E" w14:textId="77777777" w:rsidR="00AC04BA" w:rsidRPr="00E24C62" w:rsidRDefault="00AC04BA" w:rsidP="00AC04BA">
            <w:pPr>
              <w:jc w:val="left"/>
              <w:rPr>
                <w:rFonts w:ascii="Calibri" w:hAnsi="Calibri" w:cs="Calibri"/>
                <w:szCs w:val="22"/>
              </w:rPr>
            </w:pPr>
            <w:r w:rsidRPr="00E24C62">
              <w:rPr>
                <w:rFonts w:ascii="Calibri" w:hAnsi="Calibri" w:cs="Calibri"/>
                <w:bCs/>
                <w:szCs w:val="22"/>
              </w:rPr>
              <w:t>21.12.  Prvi dan zime</w:t>
            </w:r>
          </w:p>
        </w:tc>
        <w:tc>
          <w:tcPr>
            <w:tcW w:w="1205" w:type="pct"/>
            <w:gridSpan w:val="2"/>
          </w:tcPr>
          <w:p w14:paraId="7E4AF0C8" w14:textId="77777777" w:rsidR="00AC04BA" w:rsidRPr="00E24C62" w:rsidRDefault="00AC04BA" w:rsidP="00AC04BA">
            <w:pPr>
              <w:jc w:val="left"/>
              <w:rPr>
                <w:rFonts w:ascii="Calibri" w:hAnsi="Calibri" w:cs="Calibri"/>
                <w:szCs w:val="22"/>
              </w:rPr>
            </w:pPr>
            <w:r w:rsidRPr="00E24C62">
              <w:rPr>
                <w:rFonts w:ascii="Calibri" w:hAnsi="Calibri" w:cs="Calibri"/>
                <w:szCs w:val="22"/>
              </w:rPr>
              <w:lastRenderedPageBreak/>
              <w:t>1.12. – kićenje bora</w:t>
            </w:r>
          </w:p>
          <w:p w14:paraId="1C0436A6" w14:textId="77777777" w:rsidR="00AC04BA" w:rsidRPr="00E24C62" w:rsidRDefault="00AC04BA" w:rsidP="00AC04BA">
            <w:pPr>
              <w:jc w:val="left"/>
              <w:rPr>
                <w:rFonts w:ascii="Calibri" w:hAnsi="Calibri" w:cs="Calibri"/>
                <w:szCs w:val="22"/>
              </w:rPr>
            </w:pPr>
            <w:r w:rsidRPr="00E24C62">
              <w:rPr>
                <w:rFonts w:ascii="Calibri" w:hAnsi="Calibri" w:cs="Calibri"/>
                <w:szCs w:val="22"/>
              </w:rPr>
              <w:t xml:space="preserve">6.12. - Sveti Nikola </w:t>
            </w:r>
          </w:p>
          <w:p w14:paraId="68B139DF" w14:textId="77777777" w:rsidR="00AC04BA" w:rsidRPr="00E24C62" w:rsidRDefault="00AC04BA" w:rsidP="00AC04BA">
            <w:pPr>
              <w:jc w:val="left"/>
              <w:rPr>
                <w:rFonts w:ascii="Calibri" w:hAnsi="Calibri" w:cs="Calibri"/>
                <w:szCs w:val="22"/>
              </w:rPr>
            </w:pPr>
            <w:r w:rsidRPr="00E24C62">
              <w:rPr>
                <w:rFonts w:ascii="Calibri" w:hAnsi="Calibri" w:cs="Calibri"/>
                <w:szCs w:val="22"/>
              </w:rPr>
              <w:t>13.12. – Sveta Lucija – sijanje pšenice</w:t>
            </w:r>
          </w:p>
          <w:p w14:paraId="7206095C" w14:textId="77777777" w:rsidR="00AC04BA" w:rsidRPr="00E24C62" w:rsidRDefault="00AC04BA" w:rsidP="00AC04BA">
            <w:pPr>
              <w:jc w:val="left"/>
              <w:rPr>
                <w:rFonts w:ascii="Calibri" w:hAnsi="Calibri" w:cs="Calibri"/>
                <w:szCs w:val="22"/>
              </w:rPr>
            </w:pPr>
            <w:r w:rsidRPr="00E24C62">
              <w:rPr>
                <w:rFonts w:ascii="Calibri" w:hAnsi="Calibri" w:cs="Calibri"/>
                <w:szCs w:val="22"/>
              </w:rPr>
              <w:t>18.12. (čet)– Božićno – novogodišnja priredba</w:t>
            </w:r>
          </w:p>
        </w:tc>
        <w:tc>
          <w:tcPr>
            <w:tcW w:w="1069" w:type="pct"/>
          </w:tcPr>
          <w:p w14:paraId="6CA1F718" w14:textId="77777777" w:rsidR="00AC04BA" w:rsidRPr="00E24C62" w:rsidRDefault="00AC04BA" w:rsidP="00AC04BA">
            <w:pPr>
              <w:jc w:val="left"/>
              <w:rPr>
                <w:rFonts w:ascii="Calibri" w:hAnsi="Calibri" w:cs="Calibri"/>
                <w:szCs w:val="22"/>
              </w:rPr>
            </w:pPr>
            <w:r w:rsidRPr="00E24C62">
              <w:rPr>
                <w:rFonts w:ascii="Calibri" w:hAnsi="Calibri" w:cs="Calibri"/>
                <w:szCs w:val="22"/>
              </w:rPr>
              <w:t>Radionica „Apćiha“</w:t>
            </w:r>
          </w:p>
        </w:tc>
      </w:tr>
      <w:tr w:rsidR="00AC04BA" w:rsidRPr="00E24C62" w14:paraId="65BA123D" w14:textId="77777777" w:rsidTr="00AC04BA">
        <w:tc>
          <w:tcPr>
            <w:tcW w:w="547" w:type="pct"/>
          </w:tcPr>
          <w:p w14:paraId="0CE326C8"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Siječanj</w:t>
            </w:r>
          </w:p>
        </w:tc>
        <w:tc>
          <w:tcPr>
            <w:tcW w:w="1172" w:type="pct"/>
          </w:tcPr>
          <w:p w14:paraId="2121344C" w14:textId="77777777" w:rsidR="00AC04BA" w:rsidRPr="00A548BE" w:rsidRDefault="00AC04BA" w:rsidP="00AC04BA">
            <w:pPr>
              <w:rPr>
                <w:rFonts w:cstheme="minorHAnsi"/>
                <w:bCs/>
                <w:szCs w:val="22"/>
              </w:rPr>
            </w:pPr>
            <w:r w:rsidRPr="00A548BE">
              <w:rPr>
                <w:rFonts w:cstheme="minorHAnsi"/>
                <w:bCs/>
                <w:szCs w:val="22"/>
              </w:rPr>
              <w:t>6.1. Sveta tri kralja</w:t>
            </w:r>
          </w:p>
          <w:p w14:paraId="11DFF8FE" w14:textId="77777777" w:rsidR="00AC04BA" w:rsidRPr="00A548BE" w:rsidRDefault="00AC04BA" w:rsidP="00AC04BA">
            <w:pPr>
              <w:rPr>
                <w:rFonts w:cstheme="minorHAnsi"/>
                <w:bCs/>
                <w:szCs w:val="22"/>
              </w:rPr>
            </w:pPr>
            <w:r w:rsidRPr="00A548BE">
              <w:rPr>
                <w:rFonts w:cstheme="minorHAnsi"/>
                <w:bCs/>
                <w:szCs w:val="22"/>
              </w:rPr>
              <w:t>10.1. svjetski dan smijeha</w:t>
            </w:r>
          </w:p>
          <w:p w14:paraId="585FD049" w14:textId="77777777" w:rsidR="00AC04BA" w:rsidRPr="00A548BE" w:rsidRDefault="00AC04BA" w:rsidP="00AC04BA">
            <w:pPr>
              <w:rPr>
                <w:rFonts w:cstheme="minorHAnsi"/>
                <w:bCs/>
                <w:szCs w:val="22"/>
              </w:rPr>
            </w:pPr>
            <w:r w:rsidRPr="00A548BE">
              <w:rPr>
                <w:rFonts w:cstheme="minorHAnsi"/>
                <w:bCs/>
                <w:szCs w:val="22"/>
              </w:rPr>
              <w:t>21.1. Međunarodni dan zagrljaja</w:t>
            </w:r>
          </w:p>
          <w:p w14:paraId="643BEB2F" w14:textId="6EC65A35" w:rsidR="00AC04BA" w:rsidRPr="00E24C62" w:rsidRDefault="00AC04BA" w:rsidP="00AC04BA">
            <w:pPr>
              <w:jc w:val="left"/>
              <w:rPr>
                <w:rFonts w:ascii="Calibri" w:hAnsi="Calibri" w:cs="Calibri"/>
                <w:szCs w:val="22"/>
              </w:rPr>
            </w:pPr>
            <w:r w:rsidRPr="00A548BE">
              <w:rPr>
                <w:rFonts w:cstheme="minorHAnsi"/>
                <w:bCs/>
                <w:i/>
                <w:szCs w:val="22"/>
              </w:rPr>
              <w:t>Projekt-hladno, mekano i bijelo</w:t>
            </w:r>
          </w:p>
        </w:tc>
        <w:tc>
          <w:tcPr>
            <w:tcW w:w="1007" w:type="pct"/>
            <w:tcBorders>
              <w:top w:val="single" w:sz="4" w:space="0" w:color="auto"/>
              <w:left w:val="single" w:sz="4" w:space="0" w:color="auto"/>
              <w:bottom w:val="single" w:sz="4" w:space="0" w:color="auto"/>
              <w:right w:val="single" w:sz="4" w:space="0" w:color="auto"/>
            </w:tcBorders>
          </w:tcPr>
          <w:p w14:paraId="69BA55D2" w14:textId="77777777" w:rsidR="00AC04BA" w:rsidRPr="00E24C62" w:rsidRDefault="00AC04BA" w:rsidP="00AC04BA">
            <w:pPr>
              <w:rPr>
                <w:rFonts w:ascii="Calibri" w:hAnsi="Calibri" w:cs="Calibri"/>
                <w:bCs/>
                <w:szCs w:val="22"/>
              </w:rPr>
            </w:pPr>
            <w:r w:rsidRPr="00E24C62">
              <w:rPr>
                <w:rFonts w:ascii="Calibri" w:hAnsi="Calibri" w:cs="Calibri"/>
                <w:bCs/>
                <w:szCs w:val="22"/>
              </w:rPr>
              <w:t>6.1. Sveta tri kralja</w:t>
            </w:r>
          </w:p>
          <w:p w14:paraId="2C7B3AC6" w14:textId="77777777" w:rsidR="00AC04BA" w:rsidRPr="00E24C62" w:rsidRDefault="00AC04BA" w:rsidP="00AC04BA">
            <w:pPr>
              <w:rPr>
                <w:rFonts w:ascii="Calibri" w:hAnsi="Calibri" w:cs="Calibri"/>
                <w:bCs/>
                <w:szCs w:val="22"/>
              </w:rPr>
            </w:pPr>
            <w:r w:rsidRPr="00E24C62">
              <w:rPr>
                <w:rFonts w:ascii="Calibri" w:hAnsi="Calibri" w:cs="Calibri"/>
                <w:bCs/>
                <w:szCs w:val="22"/>
              </w:rPr>
              <w:t>10.1. Svjetski dan smijeha</w:t>
            </w:r>
          </w:p>
          <w:p w14:paraId="0E8A7D79" w14:textId="77777777" w:rsidR="00AC04BA" w:rsidRPr="00E24C62" w:rsidRDefault="00AC04BA" w:rsidP="00AC04BA">
            <w:pPr>
              <w:rPr>
                <w:rFonts w:ascii="Calibri" w:hAnsi="Calibri" w:cs="Calibri"/>
                <w:bCs/>
                <w:szCs w:val="22"/>
              </w:rPr>
            </w:pPr>
            <w:r w:rsidRPr="00E24C62">
              <w:rPr>
                <w:rFonts w:ascii="Calibri" w:hAnsi="Calibri" w:cs="Calibri"/>
                <w:bCs/>
                <w:szCs w:val="22"/>
              </w:rPr>
              <w:t>21.1. Međunarodni dan zagrljaja</w:t>
            </w:r>
          </w:p>
          <w:p w14:paraId="71FC3FA1" w14:textId="77777777" w:rsidR="00AC04BA" w:rsidRPr="00E24C62" w:rsidRDefault="00AC04BA" w:rsidP="00AC04BA">
            <w:pPr>
              <w:jc w:val="left"/>
              <w:rPr>
                <w:rFonts w:ascii="Calibri" w:hAnsi="Calibri" w:cs="Calibri"/>
                <w:szCs w:val="22"/>
              </w:rPr>
            </w:pPr>
            <w:r w:rsidRPr="00E24C62">
              <w:rPr>
                <w:rFonts w:ascii="Calibri" w:hAnsi="Calibri" w:cs="Calibri"/>
                <w:bCs/>
                <w:szCs w:val="22"/>
              </w:rPr>
              <w:t>Igre na snijegu</w:t>
            </w:r>
          </w:p>
        </w:tc>
        <w:tc>
          <w:tcPr>
            <w:tcW w:w="1205" w:type="pct"/>
            <w:gridSpan w:val="2"/>
          </w:tcPr>
          <w:p w14:paraId="7521F7ED" w14:textId="77777777" w:rsidR="00AC04BA" w:rsidRPr="00E24C62" w:rsidRDefault="00AC04BA" w:rsidP="00AC04BA">
            <w:pPr>
              <w:jc w:val="left"/>
              <w:rPr>
                <w:rFonts w:ascii="Calibri" w:hAnsi="Calibri" w:cs="Calibri"/>
                <w:szCs w:val="22"/>
              </w:rPr>
            </w:pPr>
            <w:r w:rsidRPr="00E24C62">
              <w:rPr>
                <w:rFonts w:ascii="Calibri" w:hAnsi="Calibri" w:cs="Calibri"/>
                <w:szCs w:val="22"/>
              </w:rPr>
              <w:t>- Dan društvenih igara</w:t>
            </w:r>
          </w:p>
          <w:p w14:paraId="3331236E" w14:textId="77777777" w:rsidR="00AC04BA" w:rsidRPr="00E24C62" w:rsidRDefault="00AC04BA" w:rsidP="00AC04BA">
            <w:pPr>
              <w:jc w:val="left"/>
              <w:rPr>
                <w:rFonts w:ascii="Calibri" w:hAnsi="Calibri" w:cs="Calibri"/>
                <w:szCs w:val="22"/>
              </w:rPr>
            </w:pPr>
            <w:r w:rsidRPr="00E24C62">
              <w:rPr>
                <w:rFonts w:ascii="Calibri" w:hAnsi="Calibri" w:cs="Calibri"/>
                <w:szCs w:val="22"/>
              </w:rPr>
              <w:t>-Sijanje presadnica</w:t>
            </w:r>
          </w:p>
          <w:p w14:paraId="7F28EED3" w14:textId="77777777" w:rsidR="00AC04BA" w:rsidRPr="00E24C62" w:rsidRDefault="00AC04BA" w:rsidP="00AC04BA">
            <w:pPr>
              <w:jc w:val="left"/>
              <w:rPr>
                <w:rFonts w:ascii="Calibri" w:hAnsi="Calibri" w:cs="Calibri"/>
                <w:szCs w:val="22"/>
              </w:rPr>
            </w:pPr>
            <w:r w:rsidRPr="00E24C62">
              <w:rPr>
                <w:rFonts w:ascii="Calibri" w:hAnsi="Calibri" w:cs="Calibri"/>
                <w:szCs w:val="22"/>
              </w:rPr>
              <w:t>-Aktivnosti vezane uz zimu</w:t>
            </w:r>
          </w:p>
          <w:p w14:paraId="605F19E0" w14:textId="77777777" w:rsidR="00AC04BA" w:rsidRPr="00E24C62" w:rsidRDefault="00AC04BA" w:rsidP="00AC04BA">
            <w:pPr>
              <w:jc w:val="left"/>
              <w:rPr>
                <w:rFonts w:ascii="Calibri" w:hAnsi="Calibri" w:cs="Calibri"/>
                <w:szCs w:val="22"/>
              </w:rPr>
            </w:pPr>
            <w:r w:rsidRPr="00E24C62">
              <w:rPr>
                <w:rFonts w:ascii="Calibri" w:hAnsi="Calibri" w:cs="Calibri"/>
                <w:szCs w:val="22"/>
              </w:rPr>
              <w:t>Izrada kamišibaja za natječaj</w:t>
            </w:r>
          </w:p>
        </w:tc>
        <w:tc>
          <w:tcPr>
            <w:tcW w:w="1069" w:type="pct"/>
          </w:tcPr>
          <w:p w14:paraId="3B707EB7" w14:textId="77777777" w:rsidR="00AC04BA" w:rsidRPr="00E24C62" w:rsidRDefault="00AC04BA" w:rsidP="00AC04BA">
            <w:pPr>
              <w:jc w:val="left"/>
              <w:rPr>
                <w:rFonts w:ascii="Calibri" w:hAnsi="Calibri" w:cs="Calibri"/>
                <w:szCs w:val="22"/>
              </w:rPr>
            </w:pPr>
            <w:r w:rsidRPr="00E24C62">
              <w:rPr>
                <w:rFonts w:ascii="Calibri" w:hAnsi="Calibri" w:cs="Calibri"/>
                <w:szCs w:val="22"/>
              </w:rPr>
              <w:t>“Ja i moje tijelo“</w:t>
            </w:r>
          </w:p>
        </w:tc>
      </w:tr>
      <w:tr w:rsidR="00AC04BA" w:rsidRPr="00E24C62" w14:paraId="65A21391" w14:textId="77777777" w:rsidTr="00AC04BA">
        <w:tc>
          <w:tcPr>
            <w:tcW w:w="547" w:type="pct"/>
          </w:tcPr>
          <w:p w14:paraId="2E5A8D3F"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Veljača</w:t>
            </w:r>
          </w:p>
        </w:tc>
        <w:tc>
          <w:tcPr>
            <w:tcW w:w="1172" w:type="pct"/>
          </w:tcPr>
          <w:p w14:paraId="62E9709E" w14:textId="77777777" w:rsidR="00AC04BA" w:rsidRPr="00E24C62" w:rsidRDefault="00AC04BA" w:rsidP="00AC04BA">
            <w:pPr>
              <w:jc w:val="left"/>
              <w:rPr>
                <w:rFonts w:ascii="Calibri" w:hAnsi="Calibri" w:cs="Calibri"/>
                <w:szCs w:val="22"/>
              </w:rPr>
            </w:pPr>
            <w:r w:rsidRPr="00E24C62">
              <w:rPr>
                <w:rFonts w:ascii="Calibri" w:hAnsi="Calibri" w:cs="Calibri"/>
                <w:szCs w:val="22"/>
              </w:rPr>
              <w:t>11.2. svjetski dan bolesnika</w:t>
            </w:r>
          </w:p>
          <w:p w14:paraId="30924939" w14:textId="77777777" w:rsidR="00AC04BA" w:rsidRPr="00E24C62" w:rsidRDefault="00AC04BA" w:rsidP="00AC04BA">
            <w:pPr>
              <w:jc w:val="left"/>
              <w:rPr>
                <w:rFonts w:ascii="Calibri" w:hAnsi="Calibri" w:cs="Calibri"/>
                <w:szCs w:val="22"/>
              </w:rPr>
            </w:pPr>
            <w:r w:rsidRPr="00E24C62">
              <w:rPr>
                <w:rFonts w:ascii="Calibri" w:hAnsi="Calibri" w:cs="Calibri"/>
                <w:szCs w:val="22"/>
              </w:rPr>
              <w:t>14.2. Valentinovo</w:t>
            </w:r>
          </w:p>
          <w:p w14:paraId="770FD1CA" w14:textId="77777777" w:rsidR="00AC04BA" w:rsidRPr="00E24C62" w:rsidRDefault="00AC04BA" w:rsidP="00AC04BA">
            <w:pPr>
              <w:jc w:val="left"/>
              <w:rPr>
                <w:rFonts w:ascii="Calibri" w:hAnsi="Calibri" w:cs="Calibri"/>
                <w:szCs w:val="22"/>
              </w:rPr>
            </w:pPr>
            <w:r w:rsidRPr="00E24C62">
              <w:rPr>
                <w:rFonts w:ascii="Calibri" w:hAnsi="Calibri" w:cs="Calibri"/>
                <w:i/>
                <w:szCs w:val="22"/>
              </w:rPr>
              <w:t>Projekt</w:t>
            </w:r>
            <w:r w:rsidRPr="00E24C62">
              <w:rPr>
                <w:rFonts w:ascii="Calibri" w:hAnsi="Calibri" w:cs="Calibri"/>
                <w:szCs w:val="22"/>
              </w:rPr>
              <w:t xml:space="preserve"> – maskiranje i emocije</w:t>
            </w:r>
          </w:p>
          <w:p w14:paraId="34F03A87" w14:textId="77777777" w:rsidR="00AC04BA" w:rsidRPr="00E24C62" w:rsidRDefault="00AC04BA" w:rsidP="00AC04BA">
            <w:pPr>
              <w:jc w:val="left"/>
              <w:rPr>
                <w:rFonts w:ascii="Calibri" w:hAnsi="Calibri" w:cs="Calibri"/>
                <w:szCs w:val="22"/>
              </w:rPr>
            </w:pPr>
            <w:r w:rsidRPr="00E24C62">
              <w:rPr>
                <w:rFonts w:ascii="Calibri" w:hAnsi="Calibri" w:cs="Calibri"/>
                <w:szCs w:val="22"/>
              </w:rPr>
              <w:t>17.2. Fašnik</w:t>
            </w:r>
          </w:p>
        </w:tc>
        <w:tc>
          <w:tcPr>
            <w:tcW w:w="1007" w:type="pct"/>
            <w:tcBorders>
              <w:top w:val="single" w:sz="4" w:space="0" w:color="auto"/>
              <w:left w:val="single" w:sz="4" w:space="0" w:color="auto"/>
              <w:bottom w:val="single" w:sz="4" w:space="0" w:color="auto"/>
              <w:right w:val="single" w:sz="4" w:space="0" w:color="auto"/>
            </w:tcBorders>
          </w:tcPr>
          <w:p w14:paraId="7F022887" w14:textId="77777777" w:rsidR="00AC04BA" w:rsidRPr="00E24C62" w:rsidRDefault="00AC04BA" w:rsidP="00AC04BA">
            <w:pPr>
              <w:rPr>
                <w:rFonts w:ascii="Calibri" w:hAnsi="Calibri" w:cs="Calibri"/>
                <w:bCs/>
                <w:szCs w:val="22"/>
              </w:rPr>
            </w:pPr>
            <w:r w:rsidRPr="00E24C62">
              <w:rPr>
                <w:rFonts w:ascii="Calibri" w:hAnsi="Calibri" w:cs="Calibri"/>
                <w:bCs/>
                <w:szCs w:val="22"/>
              </w:rPr>
              <w:t>11.2. Svjetski dan bolesnika</w:t>
            </w:r>
          </w:p>
          <w:p w14:paraId="10D9BAEE" w14:textId="77777777" w:rsidR="00AC04BA" w:rsidRPr="00E24C62" w:rsidRDefault="00AC04BA" w:rsidP="00AC04BA">
            <w:pPr>
              <w:rPr>
                <w:rFonts w:ascii="Calibri" w:hAnsi="Calibri" w:cs="Calibri"/>
                <w:bCs/>
                <w:szCs w:val="22"/>
              </w:rPr>
            </w:pPr>
            <w:r w:rsidRPr="00E24C62">
              <w:rPr>
                <w:rFonts w:ascii="Calibri" w:hAnsi="Calibri" w:cs="Calibri"/>
                <w:bCs/>
                <w:szCs w:val="22"/>
              </w:rPr>
              <w:t>14.2. Valentinovo – dan zaljubljenih</w:t>
            </w:r>
          </w:p>
          <w:p w14:paraId="0BE507EB" w14:textId="77777777" w:rsidR="00AC04BA" w:rsidRPr="00E24C62" w:rsidRDefault="00AC04BA" w:rsidP="00AC04BA">
            <w:pPr>
              <w:rPr>
                <w:rFonts w:ascii="Calibri" w:hAnsi="Calibri" w:cs="Calibri"/>
                <w:bCs/>
                <w:szCs w:val="22"/>
              </w:rPr>
            </w:pPr>
            <w:r w:rsidRPr="00E24C62">
              <w:rPr>
                <w:rFonts w:ascii="Calibri" w:hAnsi="Calibri" w:cs="Calibri"/>
                <w:bCs/>
                <w:szCs w:val="22"/>
              </w:rPr>
              <w:t>17.2. Fašnik</w:t>
            </w:r>
          </w:p>
          <w:p w14:paraId="6C6D7279" w14:textId="77777777" w:rsidR="00AC04BA" w:rsidRPr="00E24C62" w:rsidRDefault="00AC04BA" w:rsidP="00AC04BA">
            <w:pPr>
              <w:rPr>
                <w:rFonts w:ascii="Calibri" w:hAnsi="Calibri" w:cs="Calibri"/>
                <w:bCs/>
                <w:szCs w:val="22"/>
              </w:rPr>
            </w:pPr>
            <w:r w:rsidRPr="00E24C62">
              <w:rPr>
                <w:rFonts w:ascii="Calibri" w:hAnsi="Calibri" w:cs="Calibri"/>
                <w:bCs/>
                <w:szCs w:val="22"/>
              </w:rPr>
              <w:t>23.2. Dan ružičastih majica</w:t>
            </w:r>
          </w:p>
          <w:p w14:paraId="3DCD7D53" w14:textId="77777777" w:rsidR="00AC04BA" w:rsidRPr="00E24C62" w:rsidRDefault="00AC04BA" w:rsidP="00AC04BA">
            <w:pPr>
              <w:jc w:val="left"/>
              <w:rPr>
                <w:rFonts w:ascii="Calibri" w:hAnsi="Calibri" w:cs="Calibri"/>
                <w:szCs w:val="22"/>
              </w:rPr>
            </w:pPr>
            <w:r w:rsidRPr="00E24C62">
              <w:rPr>
                <w:rFonts w:ascii="Calibri" w:hAnsi="Calibri" w:cs="Calibri"/>
                <w:bCs/>
                <w:szCs w:val="22"/>
              </w:rPr>
              <w:t>Kraj veljače – sijanje  u posude za presadnice, priprema i čišćenje vrta</w:t>
            </w:r>
          </w:p>
        </w:tc>
        <w:tc>
          <w:tcPr>
            <w:tcW w:w="1205" w:type="pct"/>
            <w:gridSpan w:val="2"/>
          </w:tcPr>
          <w:p w14:paraId="0F4DAC40" w14:textId="77777777" w:rsidR="00AC04BA" w:rsidRPr="00E24C62" w:rsidRDefault="00AC04BA" w:rsidP="00AC04BA">
            <w:pPr>
              <w:jc w:val="left"/>
              <w:rPr>
                <w:rFonts w:ascii="Calibri" w:hAnsi="Calibri" w:cs="Calibri"/>
                <w:szCs w:val="22"/>
              </w:rPr>
            </w:pPr>
            <w:r w:rsidRPr="00E24C62">
              <w:rPr>
                <w:rFonts w:ascii="Calibri" w:hAnsi="Calibri" w:cs="Calibri"/>
                <w:szCs w:val="22"/>
              </w:rPr>
              <w:t xml:space="preserve">9.2. Svjetski dan pizze – izrada pizze </w:t>
            </w:r>
          </w:p>
          <w:p w14:paraId="31D5D796" w14:textId="77777777" w:rsidR="00AC04BA" w:rsidRPr="00E24C62" w:rsidRDefault="00AC04BA" w:rsidP="00AC04BA">
            <w:pPr>
              <w:jc w:val="left"/>
              <w:rPr>
                <w:rFonts w:ascii="Calibri" w:hAnsi="Calibri" w:cs="Calibri"/>
                <w:szCs w:val="22"/>
              </w:rPr>
            </w:pPr>
            <w:r w:rsidRPr="00E24C62">
              <w:rPr>
                <w:rFonts w:ascii="Calibri" w:hAnsi="Calibri" w:cs="Calibri"/>
                <w:szCs w:val="22"/>
              </w:rPr>
              <w:t>11.2. –Svjetski dan bolesnika</w:t>
            </w:r>
          </w:p>
          <w:p w14:paraId="73BC6224" w14:textId="77777777" w:rsidR="00AC04BA" w:rsidRPr="00E24C62" w:rsidRDefault="00AC04BA" w:rsidP="00AC04BA">
            <w:pPr>
              <w:jc w:val="left"/>
              <w:rPr>
                <w:rFonts w:ascii="Calibri" w:hAnsi="Calibri" w:cs="Calibri"/>
                <w:szCs w:val="22"/>
              </w:rPr>
            </w:pPr>
            <w:r w:rsidRPr="00E24C62">
              <w:rPr>
                <w:rFonts w:ascii="Calibri" w:hAnsi="Calibri" w:cs="Calibri"/>
                <w:szCs w:val="22"/>
              </w:rPr>
              <w:t>14.2. – Valentinovo – tombola</w:t>
            </w:r>
          </w:p>
          <w:p w14:paraId="1D0DF851" w14:textId="77777777" w:rsidR="00AC04BA" w:rsidRPr="00E24C62" w:rsidRDefault="00AC04BA" w:rsidP="00AC04BA">
            <w:pPr>
              <w:jc w:val="left"/>
              <w:rPr>
                <w:rFonts w:ascii="Calibri" w:hAnsi="Calibri" w:cs="Calibri"/>
                <w:szCs w:val="22"/>
              </w:rPr>
            </w:pPr>
            <w:r w:rsidRPr="00E24C62">
              <w:rPr>
                <w:rFonts w:ascii="Calibri" w:hAnsi="Calibri" w:cs="Calibri"/>
                <w:szCs w:val="22"/>
              </w:rPr>
              <w:t>17.2. maškare – izbor najbolje maske, odlazak na trg</w:t>
            </w:r>
          </w:p>
          <w:p w14:paraId="3BFBEB01" w14:textId="77777777" w:rsidR="00AC04BA" w:rsidRPr="00E24C62" w:rsidRDefault="00AC04BA" w:rsidP="00AC04BA">
            <w:pPr>
              <w:jc w:val="left"/>
              <w:rPr>
                <w:rFonts w:ascii="Calibri" w:hAnsi="Calibri" w:cs="Calibri"/>
                <w:szCs w:val="22"/>
              </w:rPr>
            </w:pPr>
            <w:r w:rsidRPr="00E24C62">
              <w:rPr>
                <w:rFonts w:ascii="Calibri" w:hAnsi="Calibri" w:cs="Calibri"/>
                <w:szCs w:val="22"/>
              </w:rPr>
              <w:t>Aktivnosti: vjesnici proljeća</w:t>
            </w:r>
          </w:p>
          <w:p w14:paraId="4A736C50" w14:textId="77777777" w:rsidR="00AC04BA" w:rsidRPr="00E24C62" w:rsidRDefault="00AC04BA" w:rsidP="00AC04BA">
            <w:pPr>
              <w:jc w:val="left"/>
              <w:rPr>
                <w:rFonts w:ascii="Calibri" w:hAnsi="Calibri" w:cs="Calibri"/>
                <w:szCs w:val="22"/>
              </w:rPr>
            </w:pPr>
            <w:r w:rsidRPr="00E24C62">
              <w:rPr>
                <w:rFonts w:ascii="Calibri" w:hAnsi="Calibri" w:cs="Calibri"/>
                <w:szCs w:val="22"/>
              </w:rPr>
              <w:t>23.2. – dan ružičastih majica</w:t>
            </w:r>
          </w:p>
        </w:tc>
        <w:tc>
          <w:tcPr>
            <w:tcW w:w="1069" w:type="pct"/>
          </w:tcPr>
          <w:p w14:paraId="490F28EE" w14:textId="77777777" w:rsidR="00AC04BA" w:rsidRPr="00E24C62" w:rsidRDefault="00AC04BA" w:rsidP="00AC04BA">
            <w:pPr>
              <w:jc w:val="left"/>
              <w:rPr>
                <w:rFonts w:ascii="Calibri" w:hAnsi="Calibri" w:cs="Calibri"/>
                <w:szCs w:val="22"/>
              </w:rPr>
            </w:pPr>
            <w:r w:rsidRPr="00E24C62">
              <w:rPr>
                <w:rFonts w:ascii="Calibri" w:hAnsi="Calibri" w:cs="Calibri"/>
                <w:szCs w:val="22"/>
              </w:rPr>
              <w:t>Obilježavanje „Dan bolesnika“ 11.2.</w:t>
            </w:r>
          </w:p>
        </w:tc>
      </w:tr>
      <w:tr w:rsidR="00AC04BA" w:rsidRPr="00E24C62" w14:paraId="0D93DFC4" w14:textId="77777777" w:rsidTr="00AC04BA">
        <w:tc>
          <w:tcPr>
            <w:tcW w:w="547" w:type="pct"/>
          </w:tcPr>
          <w:p w14:paraId="15D58B1A"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Ožujak</w:t>
            </w:r>
          </w:p>
        </w:tc>
        <w:tc>
          <w:tcPr>
            <w:tcW w:w="1172" w:type="pct"/>
          </w:tcPr>
          <w:p w14:paraId="3C462DBA" w14:textId="77777777" w:rsidR="00AC04BA" w:rsidRPr="00E24C62" w:rsidRDefault="00AC04BA" w:rsidP="00AC04BA">
            <w:pPr>
              <w:jc w:val="left"/>
              <w:rPr>
                <w:rFonts w:ascii="Calibri" w:hAnsi="Calibri" w:cs="Calibri"/>
                <w:szCs w:val="22"/>
              </w:rPr>
            </w:pPr>
            <w:r w:rsidRPr="00E24C62">
              <w:rPr>
                <w:rFonts w:ascii="Calibri" w:hAnsi="Calibri" w:cs="Calibri"/>
                <w:szCs w:val="22"/>
              </w:rPr>
              <w:t xml:space="preserve">8.3. Međunarodni dan žena </w:t>
            </w:r>
          </w:p>
          <w:p w14:paraId="6B5504C5" w14:textId="77777777" w:rsidR="00AC04BA" w:rsidRPr="00E24C62" w:rsidRDefault="00AC04BA" w:rsidP="00AC04BA">
            <w:pPr>
              <w:jc w:val="left"/>
              <w:rPr>
                <w:rFonts w:ascii="Calibri" w:hAnsi="Calibri" w:cs="Calibri"/>
                <w:szCs w:val="22"/>
              </w:rPr>
            </w:pPr>
            <w:r w:rsidRPr="00E24C62">
              <w:rPr>
                <w:rFonts w:ascii="Calibri" w:hAnsi="Calibri" w:cs="Calibri"/>
                <w:szCs w:val="22"/>
              </w:rPr>
              <w:t xml:space="preserve">19.3. Dan očeva </w:t>
            </w:r>
          </w:p>
          <w:p w14:paraId="37A4EF5B" w14:textId="77777777" w:rsidR="00AC04BA" w:rsidRPr="00E24C62" w:rsidRDefault="00AC04BA" w:rsidP="00AC04BA">
            <w:pPr>
              <w:jc w:val="left"/>
              <w:rPr>
                <w:rFonts w:ascii="Calibri" w:hAnsi="Calibri" w:cs="Calibri"/>
                <w:szCs w:val="22"/>
              </w:rPr>
            </w:pPr>
            <w:r w:rsidRPr="00E24C62">
              <w:rPr>
                <w:rFonts w:ascii="Calibri" w:hAnsi="Calibri" w:cs="Calibri"/>
                <w:szCs w:val="22"/>
              </w:rPr>
              <w:t>20.3. Međunarodni dan sreće</w:t>
            </w:r>
          </w:p>
          <w:p w14:paraId="4D7F3E37" w14:textId="77777777" w:rsidR="00AC04BA" w:rsidRPr="00E24C62" w:rsidRDefault="00AC04BA" w:rsidP="00AC04BA">
            <w:pPr>
              <w:jc w:val="left"/>
              <w:rPr>
                <w:rFonts w:ascii="Calibri" w:hAnsi="Calibri" w:cs="Calibri"/>
                <w:i/>
                <w:szCs w:val="22"/>
              </w:rPr>
            </w:pPr>
          </w:p>
          <w:p w14:paraId="25829AC0" w14:textId="77777777" w:rsidR="00AC04BA" w:rsidRPr="00E24C62" w:rsidRDefault="00AC04BA" w:rsidP="00AC04BA">
            <w:pPr>
              <w:jc w:val="left"/>
              <w:rPr>
                <w:rFonts w:ascii="Calibri" w:hAnsi="Calibri" w:cs="Calibri"/>
                <w:i/>
                <w:szCs w:val="22"/>
              </w:rPr>
            </w:pPr>
          </w:p>
          <w:p w14:paraId="1E777844" w14:textId="77777777" w:rsidR="00AC04BA" w:rsidRPr="00E24C62" w:rsidRDefault="00AC04BA" w:rsidP="00AC04BA">
            <w:pPr>
              <w:jc w:val="left"/>
              <w:rPr>
                <w:rFonts w:ascii="Calibri" w:hAnsi="Calibri" w:cs="Calibri"/>
                <w:szCs w:val="22"/>
              </w:rPr>
            </w:pPr>
            <w:r w:rsidRPr="00E24C62">
              <w:rPr>
                <w:rFonts w:ascii="Calibri" w:hAnsi="Calibri" w:cs="Calibri"/>
                <w:i/>
                <w:szCs w:val="22"/>
              </w:rPr>
              <w:t>Projekt-priroda se budi/doživljaji proljeća</w:t>
            </w:r>
          </w:p>
          <w:p w14:paraId="684D8B3D" w14:textId="77777777" w:rsidR="00AC04BA" w:rsidRPr="00E24C62" w:rsidRDefault="00AC04BA" w:rsidP="00AC04BA">
            <w:pPr>
              <w:jc w:val="left"/>
              <w:rPr>
                <w:rFonts w:ascii="Calibri" w:hAnsi="Calibri" w:cs="Calibri"/>
                <w:szCs w:val="22"/>
              </w:rPr>
            </w:pPr>
            <w:r w:rsidRPr="00E24C62">
              <w:rPr>
                <w:rFonts w:ascii="Calibri" w:hAnsi="Calibri" w:cs="Calibri"/>
                <w:szCs w:val="22"/>
              </w:rPr>
              <w:t>21.3. prvi dan proljeća</w:t>
            </w:r>
          </w:p>
          <w:p w14:paraId="01E38864" w14:textId="77777777" w:rsidR="00AC04BA" w:rsidRPr="00E24C62" w:rsidRDefault="00AC04BA" w:rsidP="00AC04BA">
            <w:pPr>
              <w:jc w:val="left"/>
              <w:rPr>
                <w:rFonts w:ascii="Calibri" w:hAnsi="Calibri" w:cs="Calibri"/>
                <w:szCs w:val="22"/>
              </w:rPr>
            </w:pPr>
            <w:r w:rsidRPr="00E24C62">
              <w:rPr>
                <w:rFonts w:ascii="Calibri" w:hAnsi="Calibri" w:cs="Calibri"/>
                <w:szCs w:val="22"/>
              </w:rPr>
              <w:t>22.3. svjetski dan voda</w:t>
            </w:r>
          </w:p>
          <w:p w14:paraId="10F42704" w14:textId="77777777" w:rsidR="00AC04BA" w:rsidRPr="00E24C62" w:rsidRDefault="00AC04BA" w:rsidP="00AC04BA">
            <w:pPr>
              <w:jc w:val="left"/>
              <w:rPr>
                <w:rFonts w:ascii="Calibri" w:hAnsi="Calibri" w:cs="Calibri"/>
                <w:szCs w:val="22"/>
              </w:rPr>
            </w:pPr>
            <w:r w:rsidRPr="00E24C62">
              <w:rPr>
                <w:rFonts w:ascii="Calibri" w:hAnsi="Calibri" w:cs="Calibri"/>
                <w:szCs w:val="22"/>
              </w:rPr>
              <w:t>27.3. svjetski dan kazališta</w:t>
            </w:r>
          </w:p>
          <w:p w14:paraId="01899143" w14:textId="77777777" w:rsidR="00AC04BA" w:rsidRPr="00E24C62" w:rsidRDefault="00AC04BA" w:rsidP="00AC04BA">
            <w:pPr>
              <w:jc w:val="left"/>
              <w:rPr>
                <w:rFonts w:ascii="Calibri" w:hAnsi="Calibri" w:cs="Calibri"/>
                <w:szCs w:val="22"/>
              </w:rPr>
            </w:pPr>
            <w:r w:rsidRPr="00E24C62">
              <w:rPr>
                <w:rFonts w:ascii="Calibri" w:hAnsi="Calibri" w:cs="Calibri"/>
                <w:szCs w:val="22"/>
              </w:rPr>
              <w:t xml:space="preserve">uskrsna radionica s roditeljima </w:t>
            </w:r>
          </w:p>
          <w:p w14:paraId="1596626D" w14:textId="77777777" w:rsidR="00AC04BA" w:rsidRPr="00E24C62" w:rsidRDefault="00AC04BA" w:rsidP="00AC04BA">
            <w:pPr>
              <w:jc w:val="left"/>
              <w:rPr>
                <w:rFonts w:ascii="Calibri" w:hAnsi="Calibri" w:cs="Calibri"/>
                <w:szCs w:val="22"/>
              </w:rPr>
            </w:pPr>
          </w:p>
          <w:p w14:paraId="454AB415" w14:textId="77777777" w:rsidR="00AC04BA" w:rsidRPr="00E24C62" w:rsidRDefault="00AC04BA" w:rsidP="00AC04BA">
            <w:pPr>
              <w:jc w:val="left"/>
              <w:rPr>
                <w:rFonts w:ascii="Calibri" w:hAnsi="Calibri" w:cs="Calibri"/>
                <w:szCs w:val="22"/>
              </w:rPr>
            </w:pPr>
          </w:p>
        </w:tc>
        <w:tc>
          <w:tcPr>
            <w:tcW w:w="1007" w:type="pct"/>
            <w:tcBorders>
              <w:top w:val="single" w:sz="4" w:space="0" w:color="auto"/>
              <w:left w:val="single" w:sz="4" w:space="0" w:color="auto"/>
              <w:bottom w:val="single" w:sz="4" w:space="0" w:color="auto"/>
              <w:right w:val="single" w:sz="4" w:space="0" w:color="auto"/>
            </w:tcBorders>
          </w:tcPr>
          <w:p w14:paraId="5DEB6FB8" w14:textId="77777777" w:rsidR="00AC04BA" w:rsidRPr="00E24C62" w:rsidRDefault="00AC04BA" w:rsidP="00AC04BA">
            <w:pPr>
              <w:rPr>
                <w:rFonts w:ascii="Calibri" w:hAnsi="Calibri" w:cs="Calibri"/>
                <w:bCs/>
                <w:szCs w:val="22"/>
              </w:rPr>
            </w:pPr>
            <w:r w:rsidRPr="00E24C62">
              <w:rPr>
                <w:rFonts w:ascii="Calibri" w:hAnsi="Calibri" w:cs="Calibri"/>
                <w:bCs/>
                <w:szCs w:val="22"/>
              </w:rPr>
              <w:lastRenderedPageBreak/>
              <w:t xml:space="preserve">8.3. Međunarodni dan žena </w:t>
            </w:r>
          </w:p>
          <w:p w14:paraId="2C29BF29" w14:textId="77777777" w:rsidR="00AC04BA" w:rsidRPr="00E24C62" w:rsidRDefault="00AC04BA" w:rsidP="00AC04BA">
            <w:pPr>
              <w:rPr>
                <w:rFonts w:ascii="Calibri" w:hAnsi="Calibri" w:cs="Calibri"/>
                <w:bCs/>
                <w:szCs w:val="22"/>
              </w:rPr>
            </w:pPr>
            <w:r w:rsidRPr="00E24C62">
              <w:rPr>
                <w:rFonts w:ascii="Calibri" w:hAnsi="Calibri" w:cs="Calibri"/>
                <w:bCs/>
                <w:szCs w:val="22"/>
              </w:rPr>
              <w:t xml:space="preserve">19.3. Dan očeva </w:t>
            </w:r>
          </w:p>
          <w:p w14:paraId="58974F26" w14:textId="77777777" w:rsidR="00AC04BA" w:rsidRPr="00E24C62" w:rsidRDefault="00AC04BA" w:rsidP="00AC04BA">
            <w:pPr>
              <w:rPr>
                <w:rFonts w:ascii="Calibri" w:hAnsi="Calibri" w:cs="Calibri"/>
                <w:bCs/>
                <w:szCs w:val="22"/>
              </w:rPr>
            </w:pPr>
            <w:r w:rsidRPr="00E24C62">
              <w:rPr>
                <w:rFonts w:ascii="Calibri" w:hAnsi="Calibri" w:cs="Calibri"/>
                <w:bCs/>
                <w:szCs w:val="22"/>
              </w:rPr>
              <w:t xml:space="preserve">20.3. Međunarodni dan sreće, svjetski dan </w:t>
            </w:r>
            <w:r w:rsidRPr="00E24C62">
              <w:rPr>
                <w:rFonts w:ascii="Calibri" w:hAnsi="Calibri" w:cs="Calibri"/>
                <w:bCs/>
                <w:szCs w:val="22"/>
              </w:rPr>
              <w:lastRenderedPageBreak/>
              <w:t>kazališta za djecu i mlade</w:t>
            </w:r>
          </w:p>
          <w:p w14:paraId="3FC45B0B" w14:textId="77777777" w:rsidR="00AC04BA" w:rsidRPr="00E24C62" w:rsidRDefault="00AC04BA" w:rsidP="00AC04BA">
            <w:pPr>
              <w:rPr>
                <w:rFonts w:ascii="Calibri" w:hAnsi="Calibri" w:cs="Calibri"/>
                <w:bCs/>
                <w:szCs w:val="22"/>
              </w:rPr>
            </w:pPr>
            <w:r w:rsidRPr="00E24C62">
              <w:rPr>
                <w:rFonts w:ascii="Calibri" w:hAnsi="Calibri" w:cs="Calibri"/>
                <w:bCs/>
                <w:szCs w:val="22"/>
              </w:rPr>
              <w:t>21.3. prvi dan proljeća, Svjetski dan osoba s Down sindromom</w:t>
            </w:r>
          </w:p>
          <w:p w14:paraId="6AE58099" w14:textId="77777777" w:rsidR="00AC04BA" w:rsidRPr="00E24C62" w:rsidRDefault="00AC04BA" w:rsidP="00AC04BA">
            <w:pPr>
              <w:rPr>
                <w:rFonts w:ascii="Calibri" w:hAnsi="Calibri" w:cs="Calibri"/>
                <w:bCs/>
                <w:szCs w:val="22"/>
              </w:rPr>
            </w:pPr>
            <w:r w:rsidRPr="00E24C62">
              <w:rPr>
                <w:rFonts w:ascii="Calibri" w:hAnsi="Calibri" w:cs="Calibri"/>
                <w:bCs/>
                <w:szCs w:val="22"/>
              </w:rPr>
              <w:t>22.3. svjetski dan voda</w:t>
            </w:r>
          </w:p>
          <w:p w14:paraId="018351FD" w14:textId="77777777" w:rsidR="00AC04BA" w:rsidRPr="00E24C62" w:rsidRDefault="00AC04BA" w:rsidP="00AC04BA">
            <w:pPr>
              <w:rPr>
                <w:rFonts w:ascii="Calibri" w:hAnsi="Calibri" w:cs="Calibri"/>
                <w:bCs/>
                <w:szCs w:val="22"/>
              </w:rPr>
            </w:pPr>
            <w:r w:rsidRPr="00E24C62">
              <w:rPr>
                <w:rFonts w:ascii="Calibri" w:hAnsi="Calibri" w:cs="Calibri"/>
                <w:bCs/>
                <w:szCs w:val="22"/>
              </w:rPr>
              <w:t>25.3. radionica – izrada instrumenata</w:t>
            </w:r>
          </w:p>
          <w:p w14:paraId="25ED19AC" w14:textId="77777777" w:rsidR="00AC04BA" w:rsidRPr="00E24C62" w:rsidRDefault="00AC04BA" w:rsidP="00AC04BA">
            <w:pPr>
              <w:rPr>
                <w:rFonts w:ascii="Calibri" w:hAnsi="Calibri" w:cs="Calibri"/>
                <w:bCs/>
                <w:szCs w:val="22"/>
              </w:rPr>
            </w:pPr>
            <w:r w:rsidRPr="00E24C62">
              <w:rPr>
                <w:rFonts w:ascii="Calibri" w:hAnsi="Calibri" w:cs="Calibri"/>
                <w:bCs/>
                <w:szCs w:val="22"/>
              </w:rPr>
              <w:t>27.3. Svjetski dan kazališta</w:t>
            </w:r>
          </w:p>
          <w:p w14:paraId="13FEAF42" w14:textId="77777777" w:rsidR="00AC04BA" w:rsidRPr="00E24C62" w:rsidRDefault="00AC04BA" w:rsidP="00AC04BA">
            <w:pPr>
              <w:jc w:val="left"/>
              <w:rPr>
                <w:rFonts w:ascii="Calibri" w:hAnsi="Calibri" w:cs="Calibri"/>
                <w:szCs w:val="22"/>
              </w:rPr>
            </w:pPr>
          </w:p>
        </w:tc>
        <w:tc>
          <w:tcPr>
            <w:tcW w:w="1205" w:type="pct"/>
            <w:gridSpan w:val="2"/>
          </w:tcPr>
          <w:p w14:paraId="2C9638CD" w14:textId="77777777" w:rsidR="00AC04BA" w:rsidRPr="00E24C62" w:rsidRDefault="00AC04BA" w:rsidP="00AC04BA">
            <w:pPr>
              <w:jc w:val="left"/>
              <w:rPr>
                <w:rFonts w:ascii="Calibri" w:hAnsi="Calibri" w:cs="Calibri"/>
                <w:szCs w:val="22"/>
              </w:rPr>
            </w:pPr>
            <w:r w:rsidRPr="00E24C62">
              <w:rPr>
                <w:rFonts w:ascii="Calibri" w:hAnsi="Calibri" w:cs="Calibri"/>
                <w:szCs w:val="22"/>
              </w:rPr>
              <w:lastRenderedPageBreak/>
              <w:t>8.3. Međunarodni dan žena – radionica – očevi izrađuju cvjetove za mame</w:t>
            </w:r>
          </w:p>
          <w:p w14:paraId="1A0DED0D" w14:textId="77777777" w:rsidR="00AC04BA" w:rsidRPr="00E24C62" w:rsidRDefault="00AC04BA" w:rsidP="00AC04BA">
            <w:pPr>
              <w:jc w:val="left"/>
              <w:rPr>
                <w:rFonts w:ascii="Calibri" w:hAnsi="Calibri" w:cs="Calibri"/>
                <w:szCs w:val="22"/>
              </w:rPr>
            </w:pPr>
            <w:r w:rsidRPr="00E24C62">
              <w:rPr>
                <w:rFonts w:ascii="Calibri" w:hAnsi="Calibri" w:cs="Calibri"/>
                <w:szCs w:val="22"/>
              </w:rPr>
              <w:t>19.3. Dan očeva</w:t>
            </w:r>
          </w:p>
          <w:p w14:paraId="234BBC04" w14:textId="77777777" w:rsidR="00AC04BA" w:rsidRPr="00E24C62" w:rsidRDefault="00AC04BA" w:rsidP="00AC04BA">
            <w:pPr>
              <w:jc w:val="left"/>
              <w:rPr>
                <w:rFonts w:ascii="Calibri" w:hAnsi="Calibri" w:cs="Calibri"/>
                <w:szCs w:val="22"/>
              </w:rPr>
            </w:pPr>
            <w:r w:rsidRPr="00E24C62">
              <w:rPr>
                <w:rFonts w:ascii="Calibri" w:hAnsi="Calibri" w:cs="Calibri"/>
                <w:szCs w:val="22"/>
              </w:rPr>
              <w:lastRenderedPageBreak/>
              <w:t>21.3. prvi dan proljeća, Svjetski dan osoba s Down sindromom</w:t>
            </w:r>
          </w:p>
          <w:p w14:paraId="2B78AEB2" w14:textId="77777777" w:rsidR="00AC04BA" w:rsidRPr="00E24C62" w:rsidRDefault="00AC04BA" w:rsidP="00AC04BA">
            <w:pPr>
              <w:jc w:val="left"/>
              <w:rPr>
                <w:rFonts w:ascii="Calibri" w:hAnsi="Calibri" w:cs="Calibri"/>
                <w:szCs w:val="22"/>
              </w:rPr>
            </w:pPr>
            <w:r w:rsidRPr="00E24C62">
              <w:rPr>
                <w:rFonts w:ascii="Calibri" w:hAnsi="Calibri" w:cs="Calibri"/>
                <w:szCs w:val="22"/>
              </w:rPr>
              <w:t xml:space="preserve">20.3. – svjetski dan kazališta </w:t>
            </w:r>
          </w:p>
          <w:p w14:paraId="4FD2BE90" w14:textId="77777777" w:rsidR="00AC04BA" w:rsidRPr="00E24C62" w:rsidRDefault="00AC04BA" w:rsidP="00AC04BA">
            <w:pPr>
              <w:jc w:val="left"/>
              <w:rPr>
                <w:rFonts w:ascii="Calibri" w:hAnsi="Calibri" w:cs="Calibri"/>
                <w:szCs w:val="22"/>
              </w:rPr>
            </w:pPr>
            <w:r w:rsidRPr="00E24C62">
              <w:rPr>
                <w:rFonts w:ascii="Calibri" w:hAnsi="Calibri" w:cs="Calibri"/>
                <w:szCs w:val="22"/>
              </w:rPr>
              <w:t>Aktivnosti: Maslačak</w:t>
            </w:r>
          </w:p>
        </w:tc>
        <w:tc>
          <w:tcPr>
            <w:tcW w:w="1069" w:type="pct"/>
          </w:tcPr>
          <w:p w14:paraId="62E57EFA" w14:textId="77777777" w:rsidR="00AC04BA" w:rsidRPr="00E24C62" w:rsidRDefault="00AC04BA" w:rsidP="00AC04BA">
            <w:pPr>
              <w:rPr>
                <w:rFonts w:ascii="Calibri" w:hAnsi="Calibri" w:cs="Calibri"/>
                <w:b/>
                <w:szCs w:val="22"/>
              </w:rPr>
            </w:pPr>
            <w:r w:rsidRPr="00E24C62">
              <w:rPr>
                <w:rFonts w:ascii="Calibri" w:hAnsi="Calibri" w:cs="Calibri"/>
                <w:szCs w:val="22"/>
              </w:rPr>
              <w:lastRenderedPageBreak/>
              <w:t>Radionica pranja zubi</w:t>
            </w:r>
          </w:p>
          <w:p w14:paraId="19452B1E" w14:textId="77777777" w:rsidR="00AC04BA" w:rsidRPr="00E24C62" w:rsidRDefault="00AC04BA" w:rsidP="00AC04BA">
            <w:pPr>
              <w:jc w:val="left"/>
              <w:rPr>
                <w:rFonts w:ascii="Calibri" w:hAnsi="Calibri" w:cs="Calibri"/>
                <w:szCs w:val="22"/>
              </w:rPr>
            </w:pPr>
            <w:r w:rsidRPr="00E24C62">
              <w:rPr>
                <w:rFonts w:ascii="Calibri" w:hAnsi="Calibri" w:cs="Calibri"/>
                <w:szCs w:val="22"/>
              </w:rPr>
              <w:t>20.3. dan oralnog zdravlja</w:t>
            </w:r>
          </w:p>
        </w:tc>
      </w:tr>
      <w:tr w:rsidR="00AC04BA" w:rsidRPr="00E24C62" w14:paraId="3C847C21" w14:textId="77777777" w:rsidTr="00AC04BA">
        <w:tc>
          <w:tcPr>
            <w:tcW w:w="547" w:type="pct"/>
          </w:tcPr>
          <w:p w14:paraId="7CFC08B6"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Travanj</w:t>
            </w:r>
          </w:p>
        </w:tc>
        <w:tc>
          <w:tcPr>
            <w:tcW w:w="1172" w:type="pct"/>
          </w:tcPr>
          <w:p w14:paraId="25B4EB6D" w14:textId="77777777" w:rsidR="00E00C8C" w:rsidRPr="00E00C8C" w:rsidRDefault="00E00C8C" w:rsidP="00E00C8C">
            <w:pPr>
              <w:jc w:val="left"/>
              <w:rPr>
                <w:rFonts w:ascii="Calibri" w:hAnsi="Calibri" w:cs="Calibri"/>
                <w:szCs w:val="22"/>
              </w:rPr>
            </w:pPr>
            <w:r w:rsidRPr="00E00C8C">
              <w:rPr>
                <w:rFonts w:ascii="Calibri" w:hAnsi="Calibri" w:cs="Calibri"/>
                <w:szCs w:val="22"/>
              </w:rPr>
              <w:t>5.4. Uskrs</w:t>
            </w:r>
          </w:p>
          <w:p w14:paraId="28B8735A" w14:textId="77777777" w:rsidR="00E00C8C" w:rsidRPr="00E00C8C" w:rsidRDefault="00E00C8C" w:rsidP="00E00C8C">
            <w:pPr>
              <w:jc w:val="left"/>
              <w:rPr>
                <w:rFonts w:ascii="Calibri" w:hAnsi="Calibri" w:cs="Calibri"/>
                <w:szCs w:val="22"/>
              </w:rPr>
            </w:pPr>
            <w:r w:rsidRPr="00E00C8C">
              <w:rPr>
                <w:rFonts w:ascii="Calibri" w:hAnsi="Calibri" w:cs="Calibri"/>
                <w:szCs w:val="22"/>
              </w:rPr>
              <w:t>7.4. svjetski dan zdravlja</w:t>
            </w:r>
          </w:p>
          <w:p w14:paraId="472E0F1C" w14:textId="77777777" w:rsidR="00E00C8C" w:rsidRPr="00E00C8C" w:rsidRDefault="00E00C8C" w:rsidP="00E00C8C">
            <w:pPr>
              <w:jc w:val="left"/>
              <w:rPr>
                <w:rFonts w:ascii="Calibri" w:hAnsi="Calibri" w:cs="Calibri"/>
                <w:szCs w:val="22"/>
              </w:rPr>
            </w:pPr>
            <w:r w:rsidRPr="00E00C8C">
              <w:rPr>
                <w:rFonts w:ascii="Calibri" w:hAnsi="Calibri" w:cs="Calibri"/>
                <w:szCs w:val="22"/>
              </w:rPr>
              <w:t>Projekt-kretanje i ravnoteža</w:t>
            </w:r>
          </w:p>
          <w:p w14:paraId="4D068B56" w14:textId="77777777" w:rsidR="00E00C8C" w:rsidRPr="00E00C8C" w:rsidRDefault="00E00C8C" w:rsidP="00E00C8C">
            <w:pPr>
              <w:jc w:val="left"/>
              <w:rPr>
                <w:rFonts w:ascii="Calibri" w:hAnsi="Calibri" w:cs="Calibri"/>
                <w:szCs w:val="22"/>
              </w:rPr>
            </w:pPr>
            <w:r w:rsidRPr="00E00C8C">
              <w:rPr>
                <w:rFonts w:ascii="Calibri" w:hAnsi="Calibri" w:cs="Calibri"/>
                <w:szCs w:val="22"/>
              </w:rPr>
              <w:t>22.4. Dan planeta Zemlje</w:t>
            </w:r>
          </w:p>
          <w:p w14:paraId="2163525F" w14:textId="0F1C4274" w:rsidR="00AC04BA" w:rsidRPr="00E24C62" w:rsidRDefault="00E00C8C" w:rsidP="00E00C8C">
            <w:pPr>
              <w:jc w:val="left"/>
              <w:rPr>
                <w:rFonts w:ascii="Calibri" w:hAnsi="Calibri" w:cs="Calibri"/>
                <w:szCs w:val="22"/>
              </w:rPr>
            </w:pPr>
            <w:r w:rsidRPr="00E00C8C">
              <w:rPr>
                <w:rFonts w:ascii="Calibri" w:hAnsi="Calibri" w:cs="Calibri"/>
                <w:szCs w:val="22"/>
              </w:rPr>
              <w:t>23.4. Dan Općine Žakanje</w:t>
            </w:r>
          </w:p>
          <w:p w14:paraId="7A5BD316" w14:textId="77777777" w:rsidR="00AC04BA" w:rsidRPr="00E24C62" w:rsidRDefault="00AC04BA" w:rsidP="00AC04BA">
            <w:pPr>
              <w:jc w:val="left"/>
              <w:rPr>
                <w:rFonts w:ascii="Calibri" w:hAnsi="Calibri" w:cs="Calibri"/>
                <w:szCs w:val="22"/>
              </w:rPr>
            </w:pPr>
          </w:p>
        </w:tc>
        <w:tc>
          <w:tcPr>
            <w:tcW w:w="1007" w:type="pct"/>
            <w:tcBorders>
              <w:top w:val="single" w:sz="4" w:space="0" w:color="auto"/>
              <w:left w:val="single" w:sz="4" w:space="0" w:color="auto"/>
              <w:bottom w:val="single" w:sz="4" w:space="0" w:color="auto"/>
              <w:right w:val="single" w:sz="4" w:space="0" w:color="auto"/>
            </w:tcBorders>
          </w:tcPr>
          <w:p w14:paraId="2FBDE542" w14:textId="77777777" w:rsidR="00AC04BA" w:rsidRPr="00E24C62" w:rsidRDefault="00AC04BA" w:rsidP="00AC04BA">
            <w:pPr>
              <w:rPr>
                <w:rFonts w:ascii="Calibri" w:hAnsi="Calibri" w:cs="Calibri"/>
                <w:bCs/>
                <w:szCs w:val="22"/>
              </w:rPr>
            </w:pPr>
            <w:r w:rsidRPr="00E24C62">
              <w:rPr>
                <w:rFonts w:ascii="Calibri" w:hAnsi="Calibri" w:cs="Calibri"/>
                <w:bCs/>
                <w:szCs w:val="22"/>
              </w:rPr>
              <w:t xml:space="preserve">7.4. Svjetski dan zdravlja </w:t>
            </w:r>
          </w:p>
          <w:p w14:paraId="2310EEF8" w14:textId="77777777" w:rsidR="00AC04BA" w:rsidRPr="00E24C62" w:rsidRDefault="00AC04BA" w:rsidP="00AC04BA">
            <w:pPr>
              <w:rPr>
                <w:rFonts w:ascii="Calibri" w:hAnsi="Calibri" w:cs="Calibri"/>
                <w:bCs/>
                <w:szCs w:val="22"/>
              </w:rPr>
            </w:pPr>
            <w:r w:rsidRPr="00E24C62">
              <w:rPr>
                <w:rFonts w:ascii="Calibri" w:hAnsi="Calibri" w:cs="Calibri"/>
                <w:bCs/>
                <w:szCs w:val="22"/>
              </w:rPr>
              <w:t>5.4. Uskrs</w:t>
            </w:r>
          </w:p>
          <w:p w14:paraId="5BAC5956" w14:textId="77777777" w:rsidR="00AC04BA" w:rsidRPr="00E24C62" w:rsidRDefault="00AC04BA" w:rsidP="00AC04BA">
            <w:pPr>
              <w:rPr>
                <w:rFonts w:ascii="Calibri" w:hAnsi="Calibri" w:cs="Calibri"/>
                <w:bCs/>
                <w:szCs w:val="22"/>
              </w:rPr>
            </w:pPr>
            <w:r w:rsidRPr="00E24C62">
              <w:rPr>
                <w:rFonts w:ascii="Calibri" w:hAnsi="Calibri" w:cs="Calibri"/>
                <w:bCs/>
                <w:szCs w:val="22"/>
              </w:rPr>
              <w:t>6.4. Uskrsni ponedjeljak</w:t>
            </w:r>
          </w:p>
          <w:p w14:paraId="7DEC2FC0" w14:textId="77777777" w:rsidR="00AC04BA" w:rsidRPr="00E24C62" w:rsidRDefault="00AC04BA" w:rsidP="00AC04BA">
            <w:pPr>
              <w:rPr>
                <w:rFonts w:ascii="Calibri" w:hAnsi="Calibri" w:cs="Calibri"/>
                <w:bCs/>
                <w:szCs w:val="22"/>
              </w:rPr>
            </w:pPr>
            <w:r w:rsidRPr="00E24C62">
              <w:rPr>
                <w:rFonts w:ascii="Calibri" w:hAnsi="Calibri" w:cs="Calibri"/>
                <w:bCs/>
                <w:szCs w:val="22"/>
              </w:rPr>
              <w:t>22.4. Dan planeta Zemlje</w:t>
            </w:r>
          </w:p>
          <w:p w14:paraId="68F0CE16" w14:textId="77777777" w:rsidR="00AC04BA" w:rsidRPr="00E24C62" w:rsidRDefault="00AC04BA" w:rsidP="00AC04BA">
            <w:pPr>
              <w:rPr>
                <w:rFonts w:ascii="Calibri" w:hAnsi="Calibri" w:cs="Calibri"/>
                <w:bCs/>
                <w:szCs w:val="22"/>
              </w:rPr>
            </w:pPr>
            <w:r w:rsidRPr="00E24C62">
              <w:rPr>
                <w:rFonts w:ascii="Calibri" w:hAnsi="Calibri" w:cs="Calibri"/>
                <w:bCs/>
                <w:szCs w:val="22"/>
              </w:rPr>
              <w:t>23.4. Dan Općine Žakanje</w:t>
            </w:r>
          </w:p>
          <w:p w14:paraId="791F0D36" w14:textId="77777777" w:rsidR="00AC04BA" w:rsidRPr="00E24C62" w:rsidRDefault="00AC04BA" w:rsidP="00AC04BA">
            <w:pPr>
              <w:rPr>
                <w:rFonts w:ascii="Calibri" w:hAnsi="Calibri" w:cs="Calibri"/>
                <w:bCs/>
                <w:szCs w:val="22"/>
              </w:rPr>
            </w:pPr>
            <w:r w:rsidRPr="00E24C62">
              <w:rPr>
                <w:rFonts w:ascii="Calibri" w:hAnsi="Calibri" w:cs="Calibri"/>
                <w:bCs/>
                <w:szCs w:val="22"/>
              </w:rPr>
              <w:t>29.4. Međunarodni dan plesa</w:t>
            </w:r>
          </w:p>
          <w:p w14:paraId="374ACE0C" w14:textId="77777777" w:rsidR="00AC04BA" w:rsidRPr="00E24C62" w:rsidRDefault="00AC04BA" w:rsidP="00AC04BA">
            <w:pPr>
              <w:jc w:val="left"/>
              <w:rPr>
                <w:rFonts w:ascii="Calibri" w:hAnsi="Calibri" w:cs="Calibri"/>
                <w:szCs w:val="22"/>
              </w:rPr>
            </w:pPr>
            <w:r w:rsidRPr="00E24C62">
              <w:rPr>
                <w:rFonts w:ascii="Calibri" w:hAnsi="Calibri" w:cs="Calibri"/>
                <w:bCs/>
                <w:szCs w:val="22"/>
              </w:rPr>
              <w:t>Kraj travnja – sadnja cvijeća</w:t>
            </w:r>
          </w:p>
        </w:tc>
        <w:tc>
          <w:tcPr>
            <w:tcW w:w="1205" w:type="pct"/>
            <w:gridSpan w:val="2"/>
          </w:tcPr>
          <w:p w14:paraId="4BCF7EE5" w14:textId="77777777" w:rsidR="00AC04BA" w:rsidRPr="00E24C62" w:rsidRDefault="00AC04BA" w:rsidP="00AC04BA">
            <w:pPr>
              <w:tabs>
                <w:tab w:val="left" w:pos="1590"/>
              </w:tabs>
              <w:jc w:val="left"/>
              <w:rPr>
                <w:rFonts w:ascii="Calibri" w:hAnsi="Calibri" w:cs="Calibri"/>
                <w:szCs w:val="22"/>
              </w:rPr>
            </w:pPr>
            <w:r w:rsidRPr="00E24C62">
              <w:rPr>
                <w:rFonts w:ascii="Calibri" w:hAnsi="Calibri" w:cs="Calibri"/>
                <w:szCs w:val="22"/>
              </w:rPr>
              <w:t>5.4. - Uskrs</w:t>
            </w:r>
            <w:r w:rsidRPr="00E24C62">
              <w:rPr>
                <w:rFonts w:ascii="Calibri" w:hAnsi="Calibri" w:cs="Calibri"/>
                <w:szCs w:val="22"/>
              </w:rPr>
              <w:tab/>
            </w:r>
          </w:p>
          <w:p w14:paraId="7243FD8A" w14:textId="77777777" w:rsidR="00AC04BA" w:rsidRPr="00E24C62" w:rsidRDefault="00AC04BA" w:rsidP="00AC04BA">
            <w:pPr>
              <w:tabs>
                <w:tab w:val="left" w:pos="1590"/>
              </w:tabs>
              <w:jc w:val="left"/>
              <w:rPr>
                <w:rFonts w:ascii="Calibri" w:hAnsi="Calibri" w:cs="Calibri"/>
                <w:szCs w:val="22"/>
              </w:rPr>
            </w:pPr>
            <w:r w:rsidRPr="00E24C62">
              <w:rPr>
                <w:rFonts w:ascii="Calibri" w:hAnsi="Calibri" w:cs="Calibri"/>
                <w:szCs w:val="22"/>
              </w:rPr>
              <w:t>Sijanje u visokim gredama</w:t>
            </w:r>
          </w:p>
          <w:p w14:paraId="35629BFB" w14:textId="77777777" w:rsidR="00AC04BA" w:rsidRPr="00E24C62" w:rsidRDefault="00AC04BA" w:rsidP="00AC04BA">
            <w:pPr>
              <w:jc w:val="left"/>
              <w:rPr>
                <w:rFonts w:ascii="Calibri" w:hAnsi="Calibri" w:cs="Calibri"/>
                <w:szCs w:val="22"/>
              </w:rPr>
            </w:pPr>
            <w:r w:rsidRPr="00E24C62">
              <w:rPr>
                <w:rFonts w:ascii="Calibri" w:hAnsi="Calibri" w:cs="Calibri"/>
                <w:szCs w:val="22"/>
              </w:rPr>
              <w:t>7.4. – svjetski dan zdravlja</w:t>
            </w:r>
          </w:p>
          <w:p w14:paraId="2306C7F9" w14:textId="77777777" w:rsidR="00AC04BA" w:rsidRPr="00E24C62" w:rsidRDefault="00AC04BA" w:rsidP="00AC04BA">
            <w:pPr>
              <w:jc w:val="left"/>
              <w:rPr>
                <w:rFonts w:ascii="Calibri" w:hAnsi="Calibri" w:cs="Calibri"/>
                <w:szCs w:val="22"/>
              </w:rPr>
            </w:pPr>
            <w:r w:rsidRPr="00E24C62">
              <w:rPr>
                <w:rFonts w:ascii="Calibri" w:hAnsi="Calibri" w:cs="Calibri"/>
                <w:szCs w:val="22"/>
              </w:rPr>
              <w:t>Aktivnosti: herbarij</w:t>
            </w:r>
          </w:p>
          <w:p w14:paraId="5632627D" w14:textId="77777777" w:rsidR="00AC04BA" w:rsidRPr="00E24C62" w:rsidRDefault="00AC04BA" w:rsidP="00AC04BA">
            <w:pPr>
              <w:jc w:val="left"/>
              <w:rPr>
                <w:rFonts w:ascii="Calibri" w:hAnsi="Calibri" w:cs="Calibri"/>
                <w:szCs w:val="22"/>
              </w:rPr>
            </w:pPr>
            <w:r w:rsidRPr="00E24C62">
              <w:rPr>
                <w:rFonts w:ascii="Calibri" w:hAnsi="Calibri" w:cs="Calibri"/>
                <w:szCs w:val="22"/>
              </w:rPr>
              <w:t>11.4.Međunarodni dan društvenih igara</w:t>
            </w:r>
          </w:p>
          <w:p w14:paraId="65F936BD" w14:textId="77777777" w:rsidR="00AC04BA" w:rsidRPr="00E24C62" w:rsidRDefault="00AC04BA" w:rsidP="00AC04BA">
            <w:pPr>
              <w:jc w:val="left"/>
              <w:rPr>
                <w:rFonts w:ascii="Calibri" w:hAnsi="Calibri" w:cs="Calibri"/>
                <w:szCs w:val="22"/>
              </w:rPr>
            </w:pPr>
            <w:r w:rsidRPr="00E24C62">
              <w:rPr>
                <w:rFonts w:ascii="Calibri" w:hAnsi="Calibri" w:cs="Calibri"/>
                <w:szCs w:val="22"/>
              </w:rPr>
              <w:t>22.4. Dan planete Zemlje</w:t>
            </w:r>
          </w:p>
          <w:p w14:paraId="24B5EEFE" w14:textId="77777777" w:rsidR="00AC04BA" w:rsidRPr="00E24C62" w:rsidRDefault="00AC04BA" w:rsidP="00AC04BA">
            <w:pPr>
              <w:jc w:val="left"/>
              <w:rPr>
                <w:rFonts w:ascii="Calibri" w:hAnsi="Calibri" w:cs="Calibri"/>
                <w:szCs w:val="22"/>
              </w:rPr>
            </w:pPr>
            <w:r w:rsidRPr="00E24C62">
              <w:rPr>
                <w:rFonts w:ascii="Calibri" w:hAnsi="Calibri" w:cs="Calibri"/>
                <w:szCs w:val="22"/>
              </w:rPr>
              <w:t>Sijanje povrća u visokim gredama</w:t>
            </w:r>
          </w:p>
        </w:tc>
        <w:tc>
          <w:tcPr>
            <w:tcW w:w="1069" w:type="pct"/>
          </w:tcPr>
          <w:p w14:paraId="729E4330" w14:textId="77777777" w:rsidR="00AC04BA" w:rsidRPr="00E24C62" w:rsidRDefault="00AC04BA" w:rsidP="00AC04BA">
            <w:pPr>
              <w:jc w:val="left"/>
              <w:rPr>
                <w:rFonts w:ascii="Calibri" w:hAnsi="Calibri" w:cs="Calibri"/>
                <w:szCs w:val="22"/>
              </w:rPr>
            </w:pPr>
            <w:r w:rsidRPr="00E24C62">
              <w:rPr>
                <w:rFonts w:ascii="Calibri" w:hAnsi="Calibri" w:cs="Calibri"/>
                <w:szCs w:val="22"/>
              </w:rPr>
              <w:t>7.4. Dan zdravlja, posjet ordinaciji LOM</w:t>
            </w:r>
          </w:p>
        </w:tc>
      </w:tr>
      <w:tr w:rsidR="00AC04BA" w:rsidRPr="00E24C62" w14:paraId="40DE4E25" w14:textId="77777777" w:rsidTr="00AC04BA">
        <w:tc>
          <w:tcPr>
            <w:tcW w:w="547" w:type="pct"/>
          </w:tcPr>
          <w:p w14:paraId="419AC2D9"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Svibanj</w:t>
            </w:r>
          </w:p>
        </w:tc>
        <w:tc>
          <w:tcPr>
            <w:tcW w:w="1172" w:type="pct"/>
          </w:tcPr>
          <w:p w14:paraId="6931D5E6" w14:textId="77777777" w:rsidR="00AC04BA" w:rsidRPr="00E24C62" w:rsidRDefault="00AC04BA" w:rsidP="00AC04BA">
            <w:pPr>
              <w:jc w:val="left"/>
              <w:rPr>
                <w:rFonts w:ascii="Calibri" w:hAnsi="Calibri" w:cs="Calibri"/>
                <w:szCs w:val="22"/>
              </w:rPr>
            </w:pPr>
            <w:r w:rsidRPr="00E24C62">
              <w:rPr>
                <w:rFonts w:ascii="Calibri" w:hAnsi="Calibri" w:cs="Calibri"/>
                <w:szCs w:val="22"/>
              </w:rPr>
              <w:t>1.5. Međunarodni praznik rada</w:t>
            </w:r>
          </w:p>
          <w:p w14:paraId="4A50713F" w14:textId="77777777" w:rsidR="00E00C8C" w:rsidRDefault="00AC04BA" w:rsidP="00AC04BA">
            <w:pPr>
              <w:jc w:val="left"/>
              <w:rPr>
                <w:rFonts w:ascii="Calibri" w:hAnsi="Calibri" w:cs="Calibri"/>
                <w:szCs w:val="22"/>
              </w:rPr>
            </w:pPr>
            <w:r w:rsidRPr="00E24C62">
              <w:rPr>
                <w:rFonts w:ascii="Calibri" w:hAnsi="Calibri" w:cs="Calibri"/>
                <w:szCs w:val="22"/>
              </w:rPr>
              <w:t>4.5. svjetski dan vatrogasaca</w:t>
            </w:r>
          </w:p>
          <w:p w14:paraId="4F1559F7" w14:textId="65676311" w:rsidR="00AC04BA" w:rsidRPr="00E24C62" w:rsidRDefault="00AC04BA" w:rsidP="00AC04BA">
            <w:pPr>
              <w:jc w:val="left"/>
              <w:rPr>
                <w:rFonts w:ascii="Calibri" w:hAnsi="Calibri" w:cs="Calibri"/>
                <w:szCs w:val="22"/>
              </w:rPr>
            </w:pPr>
            <w:r w:rsidRPr="00E24C62">
              <w:rPr>
                <w:rFonts w:ascii="Calibri" w:hAnsi="Calibri" w:cs="Calibri"/>
                <w:szCs w:val="22"/>
              </w:rPr>
              <w:lastRenderedPageBreak/>
              <w:t>10.5. Međunarodni dan tjelesne aktivnosti</w:t>
            </w:r>
          </w:p>
          <w:p w14:paraId="01293F76" w14:textId="77777777" w:rsidR="00AC04BA" w:rsidRPr="00E24C62" w:rsidRDefault="00AC04BA" w:rsidP="00AC04BA">
            <w:pPr>
              <w:jc w:val="left"/>
              <w:rPr>
                <w:rFonts w:ascii="Calibri" w:hAnsi="Calibri" w:cs="Calibri"/>
                <w:szCs w:val="22"/>
              </w:rPr>
            </w:pPr>
            <w:r w:rsidRPr="00E24C62">
              <w:rPr>
                <w:rFonts w:ascii="Calibri" w:hAnsi="Calibri" w:cs="Calibri"/>
                <w:szCs w:val="22"/>
              </w:rPr>
              <w:t>12.5. Majčin dan</w:t>
            </w:r>
          </w:p>
          <w:p w14:paraId="26744678" w14:textId="77777777" w:rsidR="00AC04BA" w:rsidRPr="00E24C62" w:rsidRDefault="00AC04BA" w:rsidP="00AC04BA">
            <w:pPr>
              <w:jc w:val="left"/>
              <w:rPr>
                <w:rFonts w:ascii="Calibri" w:hAnsi="Calibri" w:cs="Calibri"/>
                <w:szCs w:val="22"/>
              </w:rPr>
            </w:pPr>
            <w:r w:rsidRPr="00E24C62">
              <w:rPr>
                <w:rFonts w:ascii="Calibri" w:hAnsi="Calibri" w:cs="Calibri"/>
                <w:szCs w:val="22"/>
              </w:rPr>
              <w:t>15.5. Međunarodni dan obitelji</w:t>
            </w:r>
          </w:p>
          <w:p w14:paraId="55C030B3" w14:textId="77777777" w:rsidR="00AC04BA" w:rsidRPr="00E24C62" w:rsidRDefault="00AC04BA" w:rsidP="00AC04BA">
            <w:pPr>
              <w:jc w:val="left"/>
              <w:rPr>
                <w:rFonts w:ascii="Calibri" w:hAnsi="Calibri" w:cs="Calibri"/>
                <w:szCs w:val="22"/>
              </w:rPr>
            </w:pPr>
            <w:r w:rsidRPr="00E24C62">
              <w:rPr>
                <w:rFonts w:ascii="Calibri" w:hAnsi="Calibri" w:cs="Calibri"/>
                <w:i/>
                <w:szCs w:val="22"/>
              </w:rPr>
              <w:t>Projekt- svijet boja i pokreta</w:t>
            </w:r>
          </w:p>
        </w:tc>
        <w:tc>
          <w:tcPr>
            <w:tcW w:w="1007" w:type="pct"/>
            <w:tcBorders>
              <w:top w:val="single" w:sz="4" w:space="0" w:color="auto"/>
              <w:left w:val="single" w:sz="4" w:space="0" w:color="auto"/>
              <w:bottom w:val="single" w:sz="4" w:space="0" w:color="auto"/>
              <w:right w:val="single" w:sz="4" w:space="0" w:color="auto"/>
            </w:tcBorders>
          </w:tcPr>
          <w:p w14:paraId="491936D4" w14:textId="77777777" w:rsidR="00AC04BA" w:rsidRPr="00E24C62" w:rsidRDefault="00AC04BA" w:rsidP="00AC04BA">
            <w:pPr>
              <w:rPr>
                <w:rFonts w:ascii="Calibri" w:hAnsi="Calibri" w:cs="Calibri"/>
                <w:bCs/>
                <w:szCs w:val="22"/>
              </w:rPr>
            </w:pPr>
            <w:r w:rsidRPr="00E24C62">
              <w:rPr>
                <w:rFonts w:ascii="Calibri" w:hAnsi="Calibri" w:cs="Calibri"/>
                <w:bCs/>
                <w:szCs w:val="22"/>
              </w:rPr>
              <w:lastRenderedPageBreak/>
              <w:t>1.5. Međunarodni praznik rada</w:t>
            </w:r>
          </w:p>
          <w:p w14:paraId="67594578" w14:textId="77777777" w:rsidR="00AC04BA" w:rsidRPr="00E24C62" w:rsidRDefault="00AC04BA" w:rsidP="00AC04BA">
            <w:pPr>
              <w:rPr>
                <w:rFonts w:ascii="Calibri" w:hAnsi="Calibri" w:cs="Calibri"/>
                <w:bCs/>
                <w:szCs w:val="22"/>
              </w:rPr>
            </w:pPr>
            <w:r w:rsidRPr="00E24C62">
              <w:rPr>
                <w:rFonts w:ascii="Calibri" w:hAnsi="Calibri" w:cs="Calibri"/>
                <w:bCs/>
                <w:szCs w:val="22"/>
              </w:rPr>
              <w:t>3.5. Svjetski dan Sunca</w:t>
            </w:r>
          </w:p>
          <w:p w14:paraId="66CB005B" w14:textId="77777777" w:rsidR="00AC04BA" w:rsidRPr="00E24C62" w:rsidRDefault="00AC04BA" w:rsidP="00AC04BA">
            <w:pPr>
              <w:rPr>
                <w:rFonts w:ascii="Calibri" w:hAnsi="Calibri" w:cs="Calibri"/>
                <w:bCs/>
                <w:szCs w:val="22"/>
              </w:rPr>
            </w:pPr>
            <w:r w:rsidRPr="00E24C62">
              <w:rPr>
                <w:rFonts w:ascii="Calibri" w:hAnsi="Calibri" w:cs="Calibri"/>
                <w:bCs/>
                <w:szCs w:val="22"/>
              </w:rPr>
              <w:t>4.5. Svjetski dan vatrogasca</w:t>
            </w:r>
          </w:p>
          <w:p w14:paraId="14D99541" w14:textId="77777777" w:rsidR="00AC04BA" w:rsidRPr="00E24C62" w:rsidRDefault="00AC04BA" w:rsidP="00AC04BA">
            <w:pPr>
              <w:rPr>
                <w:rFonts w:ascii="Calibri" w:hAnsi="Calibri" w:cs="Calibri"/>
                <w:bCs/>
                <w:szCs w:val="22"/>
              </w:rPr>
            </w:pPr>
            <w:r w:rsidRPr="00E24C62">
              <w:rPr>
                <w:rFonts w:ascii="Calibri" w:hAnsi="Calibri" w:cs="Calibri"/>
                <w:bCs/>
                <w:szCs w:val="22"/>
              </w:rPr>
              <w:lastRenderedPageBreak/>
              <w:t>10.5. Međunarodni dan tjelesne aktivnosti</w:t>
            </w:r>
          </w:p>
          <w:p w14:paraId="7A3F8B31" w14:textId="77777777" w:rsidR="00AC04BA" w:rsidRPr="00E24C62" w:rsidRDefault="00AC04BA" w:rsidP="00AC04BA">
            <w:pPr>
              <w:rPr>
                <w:rFonts w:ascii="Calibri" w:hAnsi="Calibri" w:cs="Calibri"/>
                <w:bCs/>
                <w:szCs w:val="22"/>
              </w:rPr>
            </w:pPr>
            <w:r w:rsidRPr="00E24C62">
              <w:rPr>
                <w:rFonts w:ascii="Calibri" w:hAnsi="Calibri" w:cs="Calibri"/>
                <w:bCs/>
                <w:szCs w:val="22"/>
              </w:rPr>
              <w:t>11.5. Majčin dan</w:t>
            </w:r>
          </w:p>
          <w:p w14:paraId="72CBD9EC" w14:textId="77777777" w:rsidR="00AC04BA" w:rsidRPr="00E24C62" w:rsidRDefault="00AC04BA" w:rsidP="00AC04BA">
            <w:pPr>
              <w:rPr>
                <w:rFonts w:ascii="Calibri" w:hAnsi="Calibri" w:cs="Calibri"/>
                <w:bCs/>
                <w:szCs w:val="22"/>
              </w:rPr>
            </w:pPr>
            <w:r w:rsidRPr="00E24C62">
              <w:rPr>
                <w:rFonts w:ascii="Calibri" w:hAnsi="Calibri" w:cs="Calibri"/>
                <w:bCs/>
                <w:szCs w:val="22"/>
              </w:rPr>
              <w:t>15.5. Međunarodni dan obitelji</w:t>
            </w:r>
          </w:p>
          <w:p w14:paraId="11742E25" w14:textId="77777777" w:rsidR="00AC04BA" w:rsidRPr="00E24C62" w:rsidRDefault="00AC04BA" w:rsidP="00AC04BA">
            <w:pPr>
              <w:rPr>
                <w:rFonts w:ascii="Calibri" w:hAnsi="Calibri" w:cs="Calibri"/>
                <w:bCs/>
                <w:szCs w:val="22"/>
              </w:rPr>
            </w:pPr>
            <w:r w:rsidRPr="00E24C62">
              <w:rPr>
                <w:rFonts w:ascii="Calibri" w:hAnsi="Calibri" w:cs="Calibri"/>
                <w:bCs/>
                <w:szCs w:val="22"/>
              </w:rPr>
              <w:t>Izlet</w:t>
            </w:r>
          </w:p>
          <w:p w14:paraId="311AFB36" w14:textId="77777777" w:rsidR="00AC04BA" w:rsidRPr="00E24C62" w:rsidRDefault="00AC04BA" w:rsidP="00AC04BA">
            <w:pPr>
              <w:jc w:val="left"/>
              <w:rPr>
                <w:rFonts w:ascii="Calibri" w:hAnsi="Calibri" w:cs="Calibri"/>
                <w:szCs w:val="22"/>
              </w:rPr>
            </w:pPr>
            <w:r w:rsidRPr="00E24C62">
              <w:rPr>
                <w:rFonts w:ascii="Calibri" w:hAnsi="Calibri" w:cs="Calibri"/>
                <w:bCs/>
                <w:szCs w:val="22"/>
              </w:rPr>
              <w:t>Fotografiranje djece</w:t>
            </w:r>
          </w:p>
        </w:tc>
        <w:tc>
          <w:tcPr>
            <w:tcW w:w="1205" w:type="pct"/>
            <w:gridSpan w:val="2"/>
          </w:tcPr>
          <w:p w14:paraId="7324222D" w14:textId="77777777" w:rsidR="00AC04BA" w:rsidRPr="00E24C62" w:rsidRDefault="00AC04BA" w:rsidP="00AC04BA">
            <w:pPr>
              <w:jc w:val="left"/>
              <w:rPr>
                <w:rFonts w:ascii="Calibri" w:hAnsi="Calibri" w:cs="Calibri"/>
                <w:szCs w:val="22"/>
              </w:rPr>
            </w:pPr>
            <w:r w:rsidRPr="00E24C62">
              <w:rPr>
                <w:rFonts w:ascii="Calibri" w:hAnsi="Calibri" w:cs="Calibri"/>
                <w:szCs w:val="22"/>
              </w:rPr>
              <w:lastRenderedPageBreak/>
              <w:t>4.5. – Svjetski dan vatrogasaca</w:t>
            </w:r>
          </w:p>
          <w:p w14:paraId="4C401733" w14:textId="77777777" w:rsidR="00AC04BA" w:rsidRPr="00E24C62" w:rsidRDefault="00AC04BA" w:rsidP="00AC04BA">
            <w:pPr>
              <w:jc w:val="left"/>
              <w:rPr>
                <w:rFonts w:ascii="Calibri" w:hAnsi="Calibri" w:cs="Calibri"/>
                <w:szCs w:val="22"/>
              </w:rPr>
            </w:pPr>
            <w:r w:rsidRPr="00E24C62">
              <w:rPr>
                <w:rFonts w:ascii="Calibri" w:hAnsi="Calibri" w:cs="Calibri"/>
                <w:szCs w:val="22"/>
              </w:rPr>
              <w:t>Aktivnosti: Bazga, sadnja presadnica</w:t>
            </w:r>
          </w:p>
          <w:p w14:paraId="51C6ED4C" w14:textId="77777777" w:rsidR="00AC04BA" w:rsidRPr="00E24C62" w:rsidRDefault="00AC04BA" w:rsidP="00AC04BA">
            <w:pPr>
              <w:jc w:val="left"/>
              <w:rPr>
                <w:rFonts w:ascii="Calibri" w:hAnsi="Calibri" w:cs="Calibri"/>
                <w:szCs w:val="22"/>
              </w:rPr>
            </w:pPr>
            <w:r w:rsidRPr="00E24C62">
              <w:rPr>
                <w:rFonts w:ascii="Calibri" w:hAnsi="Calibri" w:cs="Calibri"/>
                <w:szCs w:val="22"/>
              </w:rPr>
              <w:t>11.5. Majčin dan</w:t>
            </w:r>
          </w:p>
          <w:p w14:paraId="578A5A6B" w14:textId="77777777" w:rsidR="00AC04BA" w:rsidRPr="00E24C62" w:rsidRDefault="00AC04BA" w:rsidP="00AC04BA">
            <w:pPr>
              <w:jc w:val="left"/>
              <w:rPr>
                <w:rFonts w:ascii="Calibri" w:hAnsi="Calibri" w:cs="Calibri"/>
                <w:szCs w:val="22"/>
              </w:rPr>
            </w:pPr>
            <w:r w:rsidRPr="00E24C62">
              <w:rPr>
                <w:rFonts w:ascii="Calibri" w:hAnsi="Calibri" w:cs="Calibri"/>
                <w:szCs w:val="22"/>
              </w:rPr>
              <w:lastRenderedPageBreak/>
              <w:t>15.5. – Međunarodni dan obitelji</w:t>
            </w:r>
          </w:p>
          <w:p w14:paraId="71BBA498" w14:textId="77777777" w:rsidR="00AC04BA" w:rsidRPr="00E24C62" w:rsidRDefault="00AC04BA" w:rsidP="00AC04BA">
            <w:pPr>
              <w:jc w:val="left"/>
              <w:rPr>
                <w:rFonts w:ascii="Calibri" w:hAnsi="Calibri" w:cs="Calibri"/>
                <w:szCs w:val="22"/>
              </w:rPr>
            </w:pPr>
            <w:r w:rsidRPr="00E24C62">
              <w:rPr>
                <w:rFonts w:ascii="Calibri" w:hAnsi="Calibri" w:cs="Calibri"/>
                <w:szCs w:val="22"/>
              </w:rPr>
              <w:t>- Posjet školi</w:t>
            </w:r>
          </w:p>
          <w:p w14:paraId="46A6405F" w14:textId="77777777" w:rsidR="00AC04BA" w:rsidRPr="00E24C62" w:rsidRDefault="00AC04BA" w:rsidP="00AC04BA">
            <w:pPr>
              <w:jc w:val="left"/>
              <w:rPr>
                <w:rFonts w:ascii="Calibri" w:hAnsi="Calibri" w:cs="Calibri"/>
                <w:szCs w:val="22"/>
              </w:rPr>
            </w:pPr>
            <w:r w:rsidRPr="00E24C62">
              <w:rPr>
                <w:rFonts w:ascii="Calibri" w:hAnsi="Calibri" w:cs="Calibri"/>
                <w:szCs w:val="22"/>
              </w:rPr>
              <w:t>- 15.5. Noćenje predškolaca u vrtiću</w:t>
            </w:r>
          </w:p>
          <w:p w14:paraId="73005EBD" w14:textId="77777777" w:rsidR="00AC04BA" w:rsidRPr="00E24C62" w:rsidRDefault="00AC04BA" w:rsidP="00AC04BA">
            <w:pPr>
              <w:jc w:val="left"/>
              <w:rPr>
                <w:rFonts w:ascii="Calibri" w:hAnsi="Calibri" w:cs="Calibri"/>
                <w:szCs w:val="22"/>
              </w:rPr>
            </w:pPr>
            <w:r w:rsidRPr="00E24C62">
              <w:rPr>
                <w:rFonts w:ascii="Calibri" w:hAnsi="Calibri" w:cs="Calibri"/>
                <w:szCs w:val="22"/>
              </w:rPr>
              <w:t>- Završni izlet</w:t>
            </w:r>
          </w:p>
          <w:p w14:paraId="703F7DE1" w14:textId="77777777" w:rsidR="00AC04BA" w:rsidRPr="00E24C62" w:rsidRDefault="00AC04BA" w:rsidP="00AC04BA">
            <w:pPr>
              <w:jc w:val="left"/>
              <w:rPr>
                <w:rFonts w:ascii="Calibri" w:hAnsi="Calibri" w:cs="Calibri"/>
                <w:szCs w:val="22"/>
              </w:rPr>
            </w:pPr>
            <w:r w:rsidRPr="00E24C62">
              <w:rPr>
                <w:rFonts w:ascii="Calibri" w:hAnsi="Calibri" w:cs="Calibri"/>
                <w:szCs w:val="22"/>
              </w:rPr>
              <w:t>- 28.5. (čet) – Završna priredba</w:t>
            </w:r>
          </w:p>
        </w:tc>
        <w:tc>
          <w:tcPr>
            <w:tcW w:w="1069" w:type="pct"/>
          </w:tcPr>
          <w:p w14:paraId="4ECD1F71" w14:textId="77777777" w:rsidR="00AC04BA" w:rsidRPr="00E24C62" w:rsidRDefault="00AC04BA" w:rsidP="00AC04BA">
            <w:pPr>
              <w:jc w:val="left"/>
              <w:rPr>
                <w:rFonts w:ascii="Calibri" w:hAnsi="Calibri" w:cs="Calibri"/>
                <w:szCs w:val="22"/>
              </w:rPr>
            </w:pPr>
            <w:r w:rsidRPr="00E24C62">
              <w:rPr>
                <w:rFonts w:ascii="Calibri" w:hAnsi="Calibri" w:cs="Calibri"/>
                <w:szCs w:val="22"/>
              </w:rPr>
              <w:lastRenderedPageBreak/>
              <w:t xml:space="preserve">12.5. dan sestrinstva, </w:t>
            </w:r>
          </w:p>
          <w:p w14:paraId="2E3C11E3" w14:textId="77777777" w:rsidR="00AC04BA" w:rsidRPr="00E24C62" w:rsidRDefault="00AC04BA" w:rsidP="00AC04BA">
            <w:pPr>
              <w:jc w:val="left"/>
              <w:rPr>
                <w:rFonts w:ascii="Calibri" w:hAnsi="Calibri" w:cs="Calibri"/>
                <w:szCs w:val="22"/>
              </w:rPr>
            </w:pPr>
            <w:r w:rsidRPr="00E24C62">
              <w:rPr>
                <w:rFonts w:ascii="Calibri" w:hAnsi="Calibri" w:cs="Calibri"/>
                <w:szCs w:val="22"/>
              </w:rPr>
              <w:t>31.5. dan nepušenja</w:t>
            </w:r>
          </w:p>
          <w:p w14:paraId="5186F127" w14:textId="77777777" w:rsidR="00AC04BA" w:rsidRPr="00E24C62" w:rsidRDefault="00AC04BA" w:rsidP="00AC04BA">
            <w:pPr>
              <w:jc w:val="left"/>
              <w:rPr>
                <w:rFonts w:ascii="Calibri" w:hAnsi="Calibri" w:cs="Calibri"/>
                <w:szCs w:val="22"/>
              </w:rPr>
            </w:pPr>
            <w:r w:rsidRPr="00E24C62">
              <w:rPr>
                <w:rFonts w:ascii="Calibri" w:hAnsi="Calibri" w:cs="Calibri"/>
                <w:szCs w:val="22"/>
              </w:rPr>
              <w:t>Antropometrijska mjerenja.</w:t>
            </w:r>
          </w:p>
        </w:tc>
      </w:tr>
      <w:tr w:rsidR="00AC04BA" w:rsidRPr="00E24C62" w14:paraId="0411A0B0" w14:textId="77777777" w:rsidTr="00AC04BA">
        <w:tc>
          <w:tcPr>
            <w:tcW w:w="547" w:type="pct"/>
          </w:tcPr>
          <w:p w14:paraId="2B68A747"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Lipanj</w:t>
            </w:r>
          </w:p>
        </w:tc>
        <w:tc>
          <w:tcPr>
            <w:tcW w:w="1172" w:type="pct"/>
          </w:tcPr>
          <w:p w14:paraId="68E60D5B" w14:textId="77777777" w:rsidR="00AC04BA" w:rsidRPr="00E24C62" w:rsidRDefault="00AC04BA" w:rsidP="00AC04BA">
            <w:pPr>
              <w:jc w:val="left"/>
              <w:rPr>
                <w:rFonts w:ascii="Calibri" w:hAnsi="Calibri" w:cs="Calibri"/>
                <w:szCs w:val="22"/>
              </w:rPr>
            </w:pPr>
            <w:r w:rsidRPr="00E24C62">
              <w:rPr>
                <w:rFonts w:ascii="Calibri" w:hAnsi="Calibri" w:cs="Calibri"/>
                <w:szCs w:val="22"/>
              </w:rPr>
              <w:t>Završno druženje s roditeljima</w:t>
            </w:r>
          </w:p>
          <w:p w14:paraId="5C9B4F99" w14:textId="77777777" w:rsidR="00AC04BA" w:rsidRPr="00E24C62" w:rsidRDefault="00AC04BA" w:rsidP="00AC04BA">
            <w:pPr>
              <w:jc w:val="left"/>
              <w:rPr>
                <w:rFonts w:ascii="Calibri" w:hAnsi="Calibri" w:cs="Calibri"/>
                <w:szCs w:val="22"/>
              </w:rPr>
            </w:pPr>
            <w:r w:rsidRPr="00E24C62">
              <w:rPr>
                <w:rFonts w:ascii="Calibri" w:hAnsi="Calibri" w:cs="Calibri"/>
                <w:szCs w:val="22"/>
              </w:rPr>
              <w:t>21.6. prvi dan ljeta</w:t>
            </w:r>
          </w:p>
          <w:p w14:paraId="4D497DDE" w14:textId="77777777" w:rsidR="00AC04BA" w:rsidRPr="00E24C62" w:rsidRDefault="00AC04BA" w:rsidP="00AC04BA">
            <w:pPr>
              <w:jc w:val="left"/>
              <w:rPr>
                <w:rFonts w:ascii="Calibri" w:hAnsi="Calibri" w:cs="Calibri"/>
                <w:i/>
                <w:szCs w:val="22"/>
              </w:rPr>
            </w:pPr>
            <w:r w:rsidRPr="00E24C62">
              <w:rPr>
                <w:rFonts w:ascii="Calibri" w:hAnsi="Calibri" w:cs="Calibri"/>
                <w:i/>
                <w:szCs w:val="22"/>
              </w:rPr>
              <w:t>Projekt- osjeti ljeto</w:t>
            </w:r>
          </w:p>
        </w:tc>
        <w:tc>
          <w:tcPr>
            <w:tcW w:w="1007" w:type="pct"/>
            <w:tcBorders>
              <w:top w:val="single" w:sz="4" w:space="0" w:color="auto"/>
              <w:left w:val="single" w:sz="4" w:space="0" w:color="auto"/>
              <w:bottom w:val="single" w:sz="4" w:space="0" w:color="auto"/>
              <w:right w:val="single" w:sz="4" w:space="0" w:color="auto"/>
            </w:tcBorders>
          </w:tcPr>
          <w:p w14:paraId="176E8CF6" w14:textId="77777777" w:rsidR="00AC04BA" w:rsidRPr="00E24C62" w:rsidRDefault="00AC04BA" w:rsidP="00AC04BA">
            <w:pPr>
              <w:rPr>
                <w:rFonts w:ascii="Calibri" w:hAnsi="Calibri" w:cs="Calibri"/>
                <w:bCs/>
                <w:szCs w:val="22"/>
              </w:rPr>
            </w:pPr>
            <w:r w:rsidRPr="00E24C62">
              <w:rPr>
                <w:rFonts w:ascii="Calibri" w:hAnsi="Calibri" w:cs="Calibri"/>
                <w:bCs/>
                <w:szCs w:val="22"/>
              </w:rPr>
              <w:t>1.6. Međunarodni dan roditelja</w:t>
            </w:r>
          </w:p>
          <w:p w14:paraId="07226EA5" w14:textId="77777777" w:rsidR="00AC04BA" w:rsidRPr="00E24C62" w:rsidRDefault="00AC04BA" w:rsidP="00AC04BA">
            <w:pPr>
              <w:rPr>
                <w:rFonts w:ascii="Calibri" w:hAnsi="Calibri" w:cs="Calibri"/>
                <w:bCs/>
                <w:szCs w:val="22"/>
              </w:rPr>
            </w:pPr>
            <w:r w:rsidRPr="00E24C62">
              <w:rPr>
                <w:rFonts w:ascii="Calibri" w:hAnsi="Calibri" w:cs="Calibri"/>
                <w:bCs/>
                <w:szCs w:val="22"/>
              </w:rPr>
              <w:t>21.6. Prvi dan ljeta</w:t>
            </w:r>
          </w:p>
        </w:tc>
        <w:tc>
          <w:tcPr>
            <w:tcW w:w="1205" w:type="pct"/>
            <w:gridSpan w:val="2"/>
          </w:tcPr>
          <w:p w14:paraId="4EFB6909" w14:textId="77777777" w:rsidR="00AC04BA" w:rsidRPr="00E24C62" w:rsidRDefault="00AC04BA" w:rsidP="00AC04BA">
            <w:pPr>
              <w:jc w:val="left"/>
              <w:rPr>
                <w:rFonts w:ascii="Calibri" w:hAnsi="Calibri" w:cs="Calibri"/>
                <w:szCs w:val="22"/>
              </w:rPr>
            </w:pPr>
            <w:r w:rsidRPr="00E24C62">
              <w:rPr>
                <w:rFonts w:ascii="Calibri" w:hAnsi="Calibri" w:cs="Calibri"/>
                <w:szCs w:val="22"/>
              </w:rPr>
              <w:t>1.6. – međunarodni dan roditelja</w:t>
            </w:r>
          </w:p>
        </w:tc>
        <w:tc>
          <w:tcPr>
            <w:tcW w:w="1069" w:type="pct"/>
          </w:tcPr>
          <w:p w14:paraId="1DF967D9" w14:textId="77777777" w:rsidR="00AC04BA" w:rsidRPr="00E24C62" w:rsidRDefault="00AC04BA" w:rsidP="00AC04BA">
            <w:pPr>
              <w:jc w:val="left"/>
              <w:rPr>
                <w:rFonts w:ascii="Calibri" w:hAnsi="Calibri" w:cs="Calibri"/>
                <w:szCs w:val="22"/>
              </w:rPr>
            </w:pPr>
            <w:r w:rsidRPr="00E24C62">
              <w:rPr>
                <w:rFonts w:ascii="Calibri" w:hAnsi="Calibri" w:cs="Calibri"/>
                <w:szCs w:val="22"/>
              </w:rPr>
              <w:t>Radionica „Važno je prati ruke“ (II. dio)</w:t>
            </w:r>
          </w:p>
        </w:tc>
      </w:tr>
      <w:tr w:rsidR="00AC04BA" w:rsidRPr="00E24C62" w14:paraId="5E70E58E" w14:textId="77777777" w:rsidTr="00AC04BA">
        <w:tc>
          <w:tcPr>
            <w:tcW w:w="547" w:type="pct"/>
          </w:tcPr>
          <w:p w14:paraId="334E43E6"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Srpanj</w:t>
            </w:r>
          </w:p>
        </w:tc>
        <w:tc>
          <w:tcPr>
            <w:tcW w:w="2816" w:type="pct"/>
            <w:gridSpan w:val="3"/>
            <w:vMerge w:val="restart"/>
          </w:tcPr>
          <w:p w14:paraId="5C8F9EBA" w14:textId="77777777" w:rsidR="00AC04BA" w:rsidRPr="00E24C62" w:rsidRDefault="00AC04BA" w:rsidP="00AC04BA">
            <w:pPr>
              <w:jc w:val="left"/>
              <w:rPr>
                <w:rFonts w:ascii="Calibri" w:hAnsi="Calibri" w:cs="Calibri"/>
                <w:szCs w:val="22"/>
              </w:rPr>
            </w:pPr>
            <w:r w:rsidRPr="00E24C62">
              <w:rPr>
                <w:rFonts w:ascii="Calibri" w:hAnsi="Calibri" w:cs="Calibri"/>
                <w:szCs w:val="22"/>
              </w:rPr>
              <w:t>Realizacija aktivnosti u ljetnom rasporedu rada</w:t>
            </w:r>
          </w:p>
          <w:p w14:paraId="0CC92D0D" w14:textId="77777777" w:rsidR="00AC04BA" w:rsidRPr="00E24C62" w:rsidRDefault="00AC04BA" w:rsidP="00AC04BA">
            <w:pPr>
              <w:jc w:val="left"/>
              <w:rPr>
                <w:rFonts w:ascii="Calibri" w:hAnsi="Calibri" w:cs="Calibri"/>
                <w:szCs w:val="22"/>
              </w:rPr>
            </w:pPr>
            <w:r w:rsidRPr="00E24C62">
              <w:rPr>
                <w:rFonts w:ascii="Calibri" w:hAnsi="Calibri" w:cs="Calibri"/>
                <w:szCs w:val="22"/>
              </w:rPr>
              <w:t>Branje lavande, izrada mirisnih vrećica</w:t>
            </w:r>
          </w:p>
        </w:tc>
        <w:tc>
          <w:tcPr>
            <w:tcW w:w="1637" w:type="pct"/>
            <w:gridSpan w:val="2"/>
            <w:vMerge w:val="restart"/>
          </w:tcPr>
          <w:p w14:paraId="1CD1F948" w14:textId="77777777" w:rsidR="00AC04BA" w:rsidRPr="00E24C62" w:rsidRDefault="00AC04BA" w:rsidP="00AC04BA">
            <w:pPr>
              <w:jc w:val="left"/>
              <w:rPr>
                <w:rFonts w:ascii="Calibri" w:hAnsi="Calibri" w:cs="Calibri"/>
                <w:szCs w:val="22"/>
              </w:rPr>
            </w:pPr>
            <w:r w:rsidRPr="00E24C62">
              <w:rPr>
                <w:rFonts w:ascii="Calibri" w:hAnsi="Calibri" w:cs="Calibri"/>
                <w:szCs w:val="22"/>
              </w:rPr>
              <w:t>„Voda – izvor života“</w:t>
            </w:r>
          </w:p>
          <w:p w14:paraId="3E55036B" w14:textId="77777777" w:rsidR="00AC04BA" w:rsidRPr="00E24C62" w:rsidRDefault="00AC04BA" w:rsidP="00AC04BA">
            <w:pPr>
              <w:jc w:val="left"/>
              <w:rPr>
                <w:rFonts w:ascii="Calibri" w:hAnsi="Calibri" w:cs="Calibri"/>
                <w:szCs w:val="22"/>
              </w:rPr>
            </w:pPr>
            <w:r w:rsidRPr="00E24C62">
              <w:rPr>
                <w:rFonts w:ascii="Calibri" w:hAnsi="Calibri" w:cs="Calibri"/>
                <w:szCs w:val="22"/>
              </w:rPr>
              <w:t>„zaštiti se od sunca“</w:t>
            </w:r>
          </w:p>
        </w:tc>
      </w:tr>
      <w:tr w:rsidR="00AC04BA" w:rsidRPr="00E24C62" w14:paraId="59C61806" w14:textId="77777777" w:rsidTr="00AC04BA">
        <w:tc>
          <w:tcPr>
            <w:tcW w:w="547" w:type="pct"/>
          </w:tcPr>
          <w:p w14:paraId="2C234F94" w14:textId="77777777" w:rsidR="00AC04BA" w:rsidRPr="00E24C62" w:rsidRDefault="00AC04BA" w:rsidP="00AC04BA">
            <w:pPr>
              <w:jc w:val="left"/>
              <w:rPr>
                <w:rFonts w:ascii="Calibri" w:hAnsi="Calibri" w:cs="Calibri"/>
                <w:b/>
                <w:bCs/>
                <w:szCs w:val="22"/>
              </w:rPr>
            </w:pPr>
            <w:r w:rsidRPr="00E24C62">
              <w:rPr>
                <w:rFonts w:ascii="Calibri" w:hAnsi="Calibri" w:cs="Calibri"/>
                <w:b/>
                <w:bCs/>
                <w:szCs w:val="22"/>
              </w:rPr>
              <w:t>Kolovoz</w:t>
            </w:r>
          </w:p>
        </w:tc>
        <w:tc>
          <w:tcPr>
            <w:tcW w:w="2816" w:type="pct"/>
            <w:gridSpan w:val="3"/>
            <w:vMerge/>
          </w:tcPr>
          <w:p w14:paraId="61B0B62F" w14:textId="77777777" w:rsidR="00AC04BA" w:rsidRPr="00E24C62" w:rsidRDefault="00AC04BA" w:rsidP="00AC04BA">
            <w:pPr>
              <w:jc w:val="left"/>
              <w:rPr>
                <w:rFonts w:ascii="Calibri" w:hAnsi="Calibri" w:cs="Calibri"/>
                <w:szCs w:val="22"/>
              </w:rPr>
            </w:pPr>
          </w:p>
        </w:tc>
        <w:tc>
          <w:tcPr>
            <w:tcW w:w="1637" w:type="pct"/>
            <w:gridSpan w:val="2"/>
            <w:vMerge/>
          </w:tcPr>
          <w:p w14:paraId="534A059C" w14:textId="77777777" w:rsidR="00AC04BA" w:rsidRPr="00E24C62" w:rsidRDefault="00AC04BA" w:rsidP="00AC04BA">
            <w:pPr>
              <w:jc w:val="left"/>
              <w:rPr>
                <w:rFonts w:ascii="Calibri" w:hAnsi="Calibri" w:cs="Calibri"/>
                <w:szCs w:val="22"/>
              </w:rPr>
            </w:pPr>
          </w:p>
        </w:tc>
      </w:tr>
    </w:tbl>
    <w:p w14:paraId="4B2E5694" w14:textId="77777777" w:rsidR="00F52B86" w:rsidRDefault="00F52B86" w:rsidP="005761C8">
      <w:pPr>
        <w:keepNext/>
        <w:keepLines/>
        <w:numPr>
          <w:ilvl w:val="1"/>
          <w:numId w:val="0"/>
        </w:numPr>
        <w:outlineLvl w:val="1"/>
        <w:rPr>
          <w:rFonts w:ascii="Calibri" w:eastAsiaTheme="majorEastAsia" w:hAnsi="Calibri" w:cs="Calibri"/>
          <w:sz w:val="24"/>
        </w:rPr>
      </w:pPr>
      <w:bookmarkStart w:id="37" w:name="_Toc208475576"/>
    </w:p>
    <w:p w14:paraId="5BF84768" w14:textId="77777777" w:rsidR="00F52B86" w:rsidRDefault="00E24C62" w:rsidP="005761C8">
      <w:pPr>
        <w:pStyle w:val="Naslov2"/>
        <w:numPr>
          <w:ilvl w:val="1"/>
          <w:numId w:val="127"/>
        </w:numPr>
      </w:pPr>
      <w:bookmarkStart w:id="38" w:name="_Toc208477613"/>
      <w:r w:rsidRPr="00E24C62">
        <w:t>PROJEKTI</w:t>
      </w:r>
      <w:bookmarkStart w:id="39" w:name="_Toc208475577"/>
      <w:bookmarkEnd w:id="37"/>
      <w:bookmarkEnd w:id="38"/>
    </w:p>
    <w:p w14:paraId="1E7F6179" w14:textId="0C2C43B4" w:rsidR="00E24C62" w:rsidRPr="00F52B86" w:rsidRDefault="00E24C62" w:rsidP="005761C8">
      <w:pPr>
        <w:pStyle w:val="Naslov3"/>
        <w:numPr>
          <w:ilvl w:val="2"/>
          <w:numId w:val="127"/>
        </w:numPr>
        <w:spacing w:before="0" w:after="0"/>
      </w:pPr>
      <w:bookmarkStart w:id="40" w:name="_Toc208477614"/>
      <w:r w:rsidRPr="00F52B86">
        <w:rPr>
          <w:lang w:val="sl-SI"/>
        </w:rPr>
        <w:t>PROJEKT »IGRAM SE, OSJEĆAM, UČIM – SENZOMOTORIKA KROZ IGRU«</w:t>
      </w:r>
      <w:bookmarkEnd w:id="39"/>
      <w:bookmarkEnd w:id="40"/>
    </w:p>
    <w:p w14:paraId="17CB1F06" w14:textId="77777777" w:rsidR="00E24C62" w:rsidRPr="00E24C62" w:rsidRDefault="00E24C62" w:rsidP="005761C8">
      <w:pPr>
        <w:rPr>
          <w:rFonts w:ascii="Calibri" w:hAnsi="Calibri" w:cs="Calibri"/>
          <w:b/>
          <w:szCs w:val="22"/>
          <w:lang w:val="sl-SI"/>
        </w:rPr>
      </w:pPr>
    </w:p>
    <w:p w14:paraId="6671E844" w14:textId="77777777" w:rsidR="00E24C62" w:rsidRPr="00E24C62" w:rsidRDefault="00E24C62" w:rsidP="005761C8">
      <w:pPr>
        <w:rPr>
          <w:rFonts w:ascii="Calibri" w:hAnsi="Calibri" w:cs="Calibri"/>
          <w:szCs w:val="22"/>
          <w:lang w:val="sl-SI"/>
        </w:rPr>
      </w:pPr>
      <w:bookmarkStart w:id="41" w:name="_Hlk208234008"/>
      <w:r w:rsidRPr="00E24C62">
        <w:rPr>
          <w:rFonts w:ascii="Calibri" w:hAnsi="Calibri" w:cs="Calibri"/>
          <w:b/>
          <w:bCs/>
          <w:szCs w:val="22"/>
          <w:lang w:val="sl-SI"/>
        </w:rPr>
        <w:t>DOB DJECE</w:t>
      </w:r>
      <w:r w:rsidRPr="00E24C62">
        <w:rPr>
          <w:rFonts w:ascii="Calibri" w:hAnsi="Calibri" w:cs="Calibri"/>
          <w:szCs w:val="22"/>
          <w:lang w:val="sl-SI"/>
        </w:rPr>
        <w:t>: jaslička skupina (1-3 godine)</w:t>
      </w:r>
    </w:p>
    <w:p w14:paraId="3AE876A9"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TRAJANJE</w:t>
      </w:r>
      <w:r w:rsidRPr="00E24C62">
        <w:rPr>
          <w:rFonts w:ascii="Calibri" w:hAnsi="Calibri" w:cs="Calibri"/>
          <w:szCs w:val="22"/>
          <w:lang w:val="sl-SI"/>
        </w:rPr>
        <w:t>: rujan-lipanj (pedagoška 2025./2026. godina)</w:t>
      </w:r>
    </w:p>
    <w:p w14:paraId="031CF1D6"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ODGOJITELJICE</w:t>
      </w:r>
      <w:r w:rsidRPr="00E24C62">
        <w:rPr>
          <w:rFonts w:ascii="Calibri" w:hAnsi="Calibri" w:cs="Calibri"/>
          <w:szCs w:val="22"/>
          <w:lang w:val="sl-SI"/>
        </w:rPr>
        <w:t>: Marina Pereško, Patricija Jalševac</w:t>
      </w:r>
    </w:p>
    <w:bookmarkEnd w:id="41"/>
    <w:p w14:paraId="08765A50" w14:textId="77777777" w:rsidR="00E24C62" w:rsidRPr="00E24C62" w:rsidRDefault="00E24C62" w:rsidP="005761C8">
      <w:pPr>
        <w:rPr>
          <w:rFonts w:ascii="Calibri" w:hAnsi="Calibri" w:cs="Calibri"/>
          <w:szCs w:val="22"/>
          <w:lang w:val="sl-SI"/>
        </w:rPr>
      </w:pPr>
    </w:p>
    <w:p w14:paraId="3F73720D"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SVRHA PROJEKTA</w:t>
      </w:r>
      <w:r w:rsidRPr="00E24C62">
        <w:rPr>
          <w:rFonts w:ascii="Calibri" w:hAnsi="Calibri" w:cs="Calibri"/>
          <w:szCs w:val="22"/>
          <w:lang w:val="sl-SI"/>
        </w:rPr>
        <w:t>:</w:t>
      </w:r>
    </w:p>
    <w:p w14:paraId="4AEB3607"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Rana i predškolska dob razdoblje je intenzivnog razvoja dječjih senzomotornih sposobnosti. Senzomotorika obuhvaća povezivanje osjetilnih (senzornih) i motoričkih funkcija koje djetetu omogućuju da se kreće, istražuje, uči i razvija svoje spoznajne sposobnosti. Kroz igru i aktivno istraživanje, djeca u jaslicama razvijaju ne samo svoja osjetila i pokrete, već i svoje emocionalne i socijalne vještine.</w:t>
      </w:r>
    </w:p>
    <w:p w14:paraId="3C8488E1"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Senzomotorni razvoj temelj je za kasnija složenija učenja poput govora, čitanja i pisanja.</w:t>
      </w:r>
    </w:p>
    <w:p w14:paraId="4383ED84" w14:textId="77777777" w:rsidR="00E24C62" w:rsidRPr="00E24C62" w:rsidRDefault="00E24C62" w:rsidP="005761C8">
      <w:pPr>
        <w:rPr>
          <w:rFonts w:ascii="Calibri" w:hAnsi="Calibri" w:cs="Calibri"/>
          <w:szCs w:val="22"/>
          <w:lang w:val="sl-SI"/>
        </w:rPr>
      </w:pPr>
    </w:p>
    <w:p w14:paraId="373BA943"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CILJ PROJEKTA</w:t>
      </w:r>
      <w:r w:rsidRPr="00E24C62">
        <w:rPr>
          <w:rFonts w:ascii="Calibri" w:hAnsi="Calibri" w:cs="Calibri"/>
          <w:szCs w:val="22"/>
          <w:lang w:val="sl-SI"/>
        </w:rPr>
        <w:t>:</w:t>
      </w:r>
    </w:p>
    <w:p w14:paraId="06D92DAF"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lastRenderedPageBreak/>
        <w:t>Poticanje cjelovitog razvoja djeteta kroz senzomotorne aktivnosti koje razvijaju osjetilnu percepciju, motoričke sposobnosti i emocionalnu sigurnost.</w:t>
      </w:r>
    </w:p>
    <w:p w14:paraId="54BA4AD8" w14:textId="77777777" w:rsidR="00E24C62" w:rsidRPr="00E24C62" w:rsidRDefault="00E24C62" w:rsidP="005761C8">
      <w:pPr>
        <w:rPr>
          <w:rFonts w:ascii="Calibri" w:hAnsi="Calibri" w:cs="Calibri"/>
          <w:szCs w:val="22"/>
          <w:lang w:val="sl-SI"/>
        </w:rPr>
      </w:pPr>
    </w:p>
    <w:p w14:paraId="09D62A1F"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ZADACI PROJEKTA</w:t>
      </w:r>
      <w:r w:rsidRPr="00E24C62">
        <w:rPr>
          <w:rFonts w:ascii="Calibri" w:hAnsi="Calibri" w:cs="Calibri"/>
          <w:szCs w:val="22"/>
          <w:lang w:val="sl-SI"/>
        </w:rPr>
        <w:t>:</w:t>
      </w:r>
    </w:p>
    <w:p w14:paraId="781A9F15" w14:textId="77777777" w:rsidR="00E24C62" w:rsidRPr="00E24C62" w:rsidRDefault="00E24C62" w:rsidP="005761C8">
      <w:pPr>
        <w:rPr>
          <w:rFonts w:ascii="Calibri" w:hAnsi="Calibri" w:cs="Calibri"/>
          <w:i/>
          <w:szCs w:val="22"/>
          <w:lang w:val="sl-SI"/>
        </w:rPr>
      </w:pPr>
      <w:r w:rsidRPr="00E24C62">
        <w:rPr>
          <w:rFonts w:ascii="Calibri" w:hAnsi="Calibri" w:cs="Calibri"/>
          <w:b/>
          <w:bCs/>
          <w:i/>
          <w:szCs w:val="22"/>
          <w:lang w:val="sl-SI"/>
        </w:rPr>
        <w:t>Zadaci odgojitelja</w:t>
      </w:r>
      <w:r w:rsidRPr="00E24C62">
        <w:rPr>
          <w:rFonts w:ascii="Calibri" w:hAnsi="Calibri" w:cs="Calibri"/>
          <w:i/>
          <w:szCs w:val="22"/>
          <w:lang w:val="sl-SI"/>
        </w:rPr>
        <w:t>:</w:t>
      </w:r>
    </w:p>
    <w:p w14:paraId="3055CED5" w14:textId="77777777" w:rsidR="00E24C62" w:rsidRPr="00E24C62" w:rsidRDefault="00E24C62" w:rsidP="005761C8">
      <w:pPr>
        <w:numPr>
          <w:ilvl w:val="0"/>
          <w:numId w:val="74"/>
        </w:numPr>
        <w:rPr>
          <w:rFonts w:ascii="Calibri" w:hAnsi="Calibri" w:cs="Calibri"/>
          <w:szCs w:val="22"/>
          <w:lang w:val="sl-SI"/>
        </w:rPr>
      </w:pPr>
      <w:r w:rsidRPr="00E24C62">
        <w:rPr>
          <w:rFonts w:ascii="Calibri" w:hAnsi="Calibri" w:cs="Calibri"/>
          <w:szCs w:val="22"/>
          <w:lang w:val="sl-SI"/>
        </w:rPr>
        <w:t>Planirati i provoditi senzomotorne aktivnosti u skladu s dobi i razvojnim mogućnostima djece</w:t>
      </w:r>
    </w:p>
    <w:p w14:paraId="66EC91ED" w14:textId="77777777" w:rsidR="00E24C62" w:rsidRPr="00E24C62" w:rsidRDefault="00E24C62" w:rsidP="005761C8">
      <w:pPr>
        <w:numPr>
          <w:ilvl w:val="0"/>
          <w:numId w:val="74"/>
        </w:numPr>
        <w:rPr>
          <w:rFonts w:ascii="Calibri" w:hAnsi="Calibri" w:cs="Calibri"/>
          <w:szCs w:val="22"/>
          <w:lang w:val="sl-SI"/>
        </w:rPr>
      </w:pPr>
      <w:r w:rsidRPr="00E24C62">
        <w:rPr>
          <w:rFonts w:ascii="Calibri" w:hAnsi="Calibri" w:cs="Calibri"/>
          <w:szCs w:val="22"/>
          <w:lang w:val="sl-SI"/>
        </w:rPr>
        <w:t>Promatrati djecu i prilagoditi aktivnosti individualnim potrebama</w:t>
      </w:r>
    </w:p>
    <w:p w14:paraId="1CA7150E" w14:textId="77777777" w:rsidR="00E24C62" w:rsidRPr="00E24C62" w:rsidRDefault="00E24C62" w:rsidP="005761C8">
      <w:pPr>
        <w:numPr>
          <w:ilvl w:val="0"/>
          <w:numId w:val="74"/>
        </w:numPr>
        <w:rPr>
          <w:rFonts w:ascii="Calibri" w:hAnsi="Calibri" w:cs="Calibri"/>
          <w:szCs w:val="22"/>
          <w:lang w:val="sl-SI"/>
        </w:rPr>
      </w:pPr>
      <w:r w:rsidRPr="00E24C62">
        <w:rPr>
          <w:rFonts w:ascii="Calibri" w:hAnsi="Calibri" w:cs="Calibri"/>
          <w:szCs w:val="22"/>
          <w:lang w:val="sl-SI"/>
        </w:rPr>
        <w:t>Osigurati sigurno i poticajno okruženje</w:t>
      </w:r>
    </w:p>
    <w:p w14:paraId="50DF7966" w14:textId="77777777" w:rsidR="00E24C62" w:rsidRPr="00E24C62" w:rsidRDefault="00E24C62" w:rsidP="005761C8">
      <w:pPr>
        <w:numPr>
          <w:ilvl w:val="0"/>
          <w:numId w:val="74"/>
        </w:numPr>
        <w:rPr>
          <w:rFonts w:ascii="Calibri" w:hAnsi="Calibri" w:cs="Calibri"/>
          <w:szCs w:val="22"/>
          <w:lang w:val="sl-SI"/>
        </w:rPr>
      </w:pPr>
      <w:r w:rsidRPr="00E24C62">
        <w:rPr>
          <w:rFonts w:ascii="Calibri" w:hAnsi="Calibri" w:cs="Calibri"/>
          <w:szCs w:val="22"/>
          <w:lang w:val="sl-SI"/>
        </w:rPr>
        <w:t>Pripremiti i izraditi senzorne materijale i centre aktivnosti</w:t>
      </w:r>
    </w:p>
    <w:p w14:paraId="28412A8D" w14:textId="77777777" w:rsidR="00E24C62" w:rsidRPr="00E24C62" w:rsidRDefault="00E24C62" w:rsidP="005761C8">
      <w:pPr>
        <w:numPr>
          <w:ilvl w:val="0"/>
          <w:numId w:val="74"/>
        </w:numPr>
        <w:rPr>
          <w:rFonts w:ascii="Calibri" w:hAnsi="Calibri" w:cs="Calibri"/>
          <w:szCs w:val="22"/>
          <w:lang w:val="sl-SI"/>
        </w:rPr>
      </w:pPr>
      <w:r w:rsidRPr="00E24C62">
        <w:rPr>
          <w:rFonts w:ascii="Calibri" w:hAnsi="Calibri" w:cs="Calibri"/>
          <w:szCs w:val="22"/>
          <w:lang w:val="sl-SI"/>
        </w:rPr>
        <w:t>Poticati samostalnost i slobodu izbora u istraživanju</w:t>
      </w:r>
    </w:p>
    <w:p w14:paraId="670A3DA9" w14:textId="77777777" w:rsidR="00E24C62" w:rsidRPr="00E24C62" w:rsidRDefault="00E24C62" w:rsidP="005761C8">
      <w:pPr>
        <w:numPr>
          <w:ilvl w:val="0"/>
          <w:numId w:val="74"/>
        </w:numPr>
        <w:rPr>
          <w:rFonts w:ascii="Calibri" w:hAnsi="Calibri" w:cs="Calibri"/>
          <w:szCs w:val="22"/>
          <w:lang w:val="sl-SI"/>
        </w:rPr>
      </w:pPr>
      <w:r w:rsidRPr="00E24C62">
        <w:rPr>
          <w:rFonts w:ascii="Calibri" w:hAnsi="Calibri" w:cs="Calibri"/>
          <w:szCs w:val="22"/>
          <w:lang w:val="sl-SI"/>
        </w:rPr>
        <w:t>Voditi razvojnu dokumentaciju (razvojne mape, fotografije, bilješke)</w:t>
      </w:r>
    </w:p>
    <w:p w14:paraId="0EEC5F74" w14:textId="77777777" w:rsidR="00E24C62" w:rsidRPr="00E24C62" w:rsidRDefault="00E24C62" w:rsidP="005761C8">
      <w:pPr>
        <w:numPr>
          <w:ilvl w:val="0"/>
          <w:numId w:val="74"/>
        </w:numPr>
        <w:rPr>
          <w:rFonts w:ascii="Calibri" w:hAnsi="Calibri" w:cs="Calibri"/>
          <w:szCs w:val="22"/>
          <w:lang w:val="sl-SI"/>
        </w:rPr>
      </w:pPr>
      <w:r w:rsidRPr="00E24C62">
        <w:rPr>
          <w:rFonts w:ascii="Calibri" w:hAnsi="Calibri" w:cs="Calibri"/>
          <w:szCs w:val="22"/>
          <w:lang w:val="sl-SI"/>
        </w:rPr>
        <w:t>Komunicirati i surađivati s roditeljima (informacije, savjeti, prijedlozi za kućne aktivnosti)</w:t>
      </w:r>
    </w:p>
    <w:p w14:paraId="1D169D90" w14:textId="77777777" w:rsidR="00E24C62" w:rsidRPr="00E24C62" w:rsidRDefault="00E24C62" w:rsidP="005761C8">
      <w:pPr>
        <w:numPr>
          <w:ilvl w:val="0"/>
          <w:numId w:val="74"/>
        </w:numPr>
        <w:rPr>
          <w:rFonts w:ascii="Calibri" w:hAnsi="Calibri" w:cs="Calibri"/>
          <w:szCs w:val="22"/>
          <w:lang w:val="sl-SI"/>
        </w:rPr>
      </w:pPr>
      <w:r w:rsidRPr="00E24C62">
        <w:rPr>
          <w:rFonts w:ascii="Calibri" w:hAnsi="Calibri" w:cs="Calibri"/>
          <w:szCs w:val="22"/>
          <w:lang w:val="sl-SI"/>
        </w:rPr>
        <w:t>Redovito evaluirati aktivnosti i prilagođavati ih interesima skupine</w:t>
      </w:r>
    </w:p>
    <w:p w14:paraId="07A76E8A" w14:textId="77777777" w:rsidR="00E24C62" w:rsidRPr="00E24C62" w:rsidRDefault="00E24C62" w:rsidP="005761C8">
      <w:pPr>
        <w:rPr>
          <w:rFonts w:ascii="Calibri" w:hAnsi="Calibri" w:cs="Calibri"/>
          <w:i/>
          <w:szCs w:val="22"/>
          <w:lang w:val="sl-SI"/>
        </w:rPr>
      </w:pPr>
      <w:r w:rsidRPr="00E24C62">
        <w:rPr>
          <w:rFonts w:ascii="Calibri" w:hAnsi="Calibri" w:cs="Calibri"/>
          <w:b/>
          <w:bCs/>
          <w:i/>
          <w:szCs w:val="22"/>
          <w:lang w:val="sl-SI"/>
        </w:rPr>
        <w:t>Zadaci djece</w:t>
      </w:r>
      <w:r w:rsidRPr="00E24C62">
        <w:rPr>
          <w:rFonts w:ascii="Calibri" w:hAnsi="Calibri" w:cs="Calibri"/>
          <w:i/>
          <w:szCs w:val="22"/>
          <w:lang w:val="sl-SI"/>
        </w:rPr>
        <w:t>:</w:t>
      </w:r>
    </w:p>
    <w:p w14:paraId="3D4853B6" w14:textId="77777777" w:rsidR="00E24C62" w:rsidRPr="00E24C62" w:rsidRDefault="00E24C62" w:rsidP="005761C8">
      <w:pPr>
        <w:numPr>
          <w:ilvl w:val="0"/>
          <w:numId w:val="73"/>
        </w:numPr>
        <w:rPr>
          <w:rFonts w:ascii="Calibri" w:hAnsi="Calibri" w:cs="Calibri"/>
          <w:szCs w:val="22"/>
          <w:lang w:val="sl-SI"/>
        </w:rPr>
      </w:pPr>
      <w:r w:rsidRPr="00E24C62">
        <w:rPr>
          <w:rFonts w:ascii="Calibri" w:hAnsi="Calibri" w:cs="Calibri"/>
          <w:szCs w:val="22"/>
          <w:lang w:val="sl-SI"/>
        </w:rPr>
        <w:t>Sudjelovati u senzornim i motoričkim igrama</w:t>
      </w:r>
    </w:p>
    <w:p w14:paraId="1AC05412" w14:textId="77777777" w:rsidR="00E24C62" w:rsidRPr="00E24C62" w:rsidRDefault="00E24C62" w:rsidP="005761C8">
      <w:pPr>
        <w:numPr>
          <w:ilvl w:val="0"/>
          <w:numId w:val="73"/>
        </w:numPr>
        <w:rPr>
          <w:rFonts w:ascii="Calibri" w:hAnsi="Calibri" w:cs="Calibri"/>
          <w:szCs w:val="22"/>
          <w:lang w:val="sl-SI"/>
        </w:rPr>
      </w:pPr>
      <w:r w:rsidRPr="00E24C62">
        <w:rPr>
          <w:rFonts w:ascii="Calibri" w:hAnsi="Calibri" w:cs="Calibri"/>
          <w:szCs w:val="22"/>
          <w:lang w:val="sl-SI"/>
        </w:rPr>
        <w:t>Slobodno istraživati ponuđene materijale i prostor</w:t>
      </w:r>
    </w:p>
    <w:p w14:paraId="5F66000B" w14:textId="77777777" w:rsidR="00E24C62" w:rsidRPr="00E24C62" w:rsidRDefault="00E24C62" w:rsidP="005761C8">
      <w:pPr>
        <w:numPr>
          <w:ilvl w:val="0"/>
          <w:numId w:val="73"/>
        </w:numPr>
        <w:rPr>
          <w:rFonts w:ascii="Calibri" w:hAnsi="Calibri" w:cs="Calibri"/>
          <w:szCs w:val="22"/>
          <w:lang w:val="sl-SI"/>
        </w:rPr>
      </w:pPr>
      <w:r w:rsidRPr="00E24C62">
        <w:rPr>
          <w:rFonts w:ascii="Calibri" w:hAnsi="Calibri" w:cs="Calibri"/>
          <w:szCs w:val="22"/>
          <w:lang w:val="sl-SI"/>
        </w:rPr>
        <w:t>Razvijati osjetilnu percepciju kroz dodir, sluh, vid i pokret</w:t>
      </w:r>
    </w:p>
    <w:p w14:paraId="671C871A" w14:textId="77777777" w:rsidR="00E24C62" w:rsidRPr="00E24C62" w:rsidRDefault="00E24C62" w:rsidP="005761C8">
      <w:pPr>
        <w:numPr>
          <w:ilvl w:val="0"/>
          <w:numId w:val="73"/>
        </w:numPr>
        <w:rPr>
          <w:rFonts w:ascii="Calibri" w:hAnsi="Calibri" w:cs="Calibri"/>
          <w:szCs w:val="22"/>
          <w:lang w:val="sl-SI"/>
        </w:rPr>
      </w:pPr>
      <w:r w:rsidRPr="00E24C62">
        <w:rPr>
          <w:rFonts w:ascii="Calibri" w:hAnsi="Calibri" w:cs="Calibri"/>
          <w:szCs w:val="22"/>
          <w:lang w:val="sl-SI"/>
        </w:rPr>
        <w:t>Usvajati osnovne motoričke vještine (hvatanje, guranje, hodanje, penjanje, presipanje i dr.)</w:t>
      </w:r>
    </w:p>
    <w:p w14:paraId="4C77D9DE" w14:textId="77777777" w:rsidR="00E24C62" w:rsidRPr="00E24C62" w:rsidRDefault="00E24C62" w:rsidP="005761C8">
      <w:pPr>
        <w:numPr>
          <w:ilvl w:val="0"/>
          <w:numId w:val="73"/>
        </w:numPr>
        <w:rPr>
          <w:rFonts w:ascii="Calibri" w:hAnsi="Calibri" w:cs="Calibri"/>
          <w:szCs w:val="22"/>
          <w:lang w:val="sl-SI"/>
        </w:rPr>
      </w:pPr>
      <w:r w:rsidRPr="00E24C62">
        <w:rPr>
          <w:rFonts w:ascii="Calibri" w:hAnsi="Calibri" w:cs="Calibri"/>
          <w:szCs w:val="22"/>
          <w:lang w:val="sl-SI"/>
        </w:rPr>
        <w:t>Razvijati samopouzdanje, pažnju i znatiželju</w:t>
      </w:r>
    </w:p>
    <w:p w14:paraId="2CEE094B" w14:textId="77777777" w:rsidR="00E24C62" w:rsidRPr="00E24C62" w:rsidRDefault="00E24C62" w:rsidP="005761C8">
      <w:pPr>
        <w:numPr>
          <w:ilvl w:val="0"/>
          <w:numId w:val="73"/>
        </w:numPr>
        <w:rPr>
          <w:rFonts w:ascii="Calibri" w:hAnsi="Calibri" w:cs="Calibri"/>
          <w:szCs w:val="22"/>
          <w:lang w:val="sl-SI"/>
        </w:rPr>
      </w:pPr>
      <w:r w:rsidRPr="00E24C62">
        <w:rPr>
          <w:rFonts w:ascii="Calibri" w:hAnsi="Calibri" w:cs="Calibri"/>
          <w:szCs w:val="22"/>
          <w:lang w:val="sl-SI"/>
        </w:rPr>
        <w:t>Učiti kroz ponavljanje i spontanu igru</w:t>
      </w:r>
    </w:p>
    <w:p w14:paraId="42E74E73" w14:textId="77777777" w:rsidR="00E24C62" w:rsidRPr="00E24C62" w:rsidRDefault="00E24C62" w:rsidP="005761C8">
      <w:pPr>
        <w:rPr>
          <w:rFonts w:ascii="Calibri" w:hAnsi="Calibri" w:cs="Calibri"/>
          <w:szCs w:val="22"/>
          <w:lang w:val="sl-SI"/>
        </w:rPr>
      </w:pPr>
      <w:r w:rsidRPr="00E24C62">
        <w:rPr>
          <w:rFonts w:ascii="Calibri" w:hAnsi="Calibri" w:cs="Calibri"/>
          <w:b/>
          <w:bCs/>
          <w:i/>
          <w:szCs w:val="22"/>
          <w:lang w:val="sl-SI"/>
        </w:rPr>
        <w:t>Zadaci roditelja</w:t>
      </w:r>
      <w:r w:rsidRPr="00E24C62">
        <w:rPr>
          <w:rFonts w:ascii="Calibri" w:hAnsi="Calibri" w:cs="Calibri"/>
          <w:i/>
          <w:szCs w:val="22"/>
          <w:lang w:val="sl-SI"/>
        </w:rPr>
        <w:t>:</w:t>
      </w:r>
    </w:p>
    <w:p w14:paraId="3EB96134" w14:textId="77777777" w:rsidR="00E24C62" w:rsidRPr="00E24C62" w:rsidRDefault="00E24C62" w:rsidP="005761C8">
      <w:pPr>
        <w:numPr>
          <w:ilvl w:val="0"/>
          <w:numId w:val="72"/>
        </w:numPr>
        <w:rPr>
          <w:rFonts w:ascii="Calibri" w:hAnsi="Calibri" w:cs="Calibri"/>
          <w:szCs w:val="22"/>
          <w:lang w:val="sl-SI"/>
        </w:rPr>
      </w:pPr>
      <w:r w:rsidRPr="00E24C62">
        <w:rPr>
          <w:rFonts w:ascii="Calibri" w:hAnsi="Calibri" w:cs="Calibri"/>
          <w:szCs w:val="22"/>
          <w:lang w:val="sl-SI"/>
        </w:rPr>
        <w:t>Aktivno surađivati s odgojiteljima – informirati se, postavljati pitanja, davati povratne informacije</w:t>
      </w:r>
    </w:p>
    <w:p w14:paraId="68D2D00B" w14:textId="77777777" w:rsidR="00E24C62" w:rsidRPr="00E24C62" w:rsidRDefault="00E24C62" w:rsidP="005761C8">
      <w:pPr>
        <w:numPr>
          <w:ilvl w:val="0"/>
          <w:numId w:val="72"/>
        </w:numPr>
        <w:rPr>
          <w:rFonts w:ascii="Calibri" w:hAnsi="Calibri" w:cs="Calibri"/>
          <w:szCs w:val="22"/>
          <w:lang w:val="sl-SI"/>
        </w:rPr>
      </w:pPr>
      <w:r w:rsidRPr="00E24C62">
        <w:rPr>
          <w:rFonts w:ascii="Calibri" w:hAnsi="Calibri" w:cs="Calibri"/>
          <w:szCs w:val="22"/>
          <w:lang w:val="sl-SI"/>
        </w:rPr>
        <w:t>Sudjelovati u radionicama ili aktivnostima u vrtiću</w:t>
      </w:r>
    </w:p>
    <w:p w14:paraId="7A843320" w14:textId="77777777" w:rsidR="00E24C62" w:rsidRPr="00E24C62" w:rsidRDefault="00E24C62" w:rsidP="005761C8">
      <w:pPr>
        <w:numPr>
          <w:ilvl w:val="0"/>
          <w:numId w:val="72"/>
        </w:numPr>
        <w:rPr>
          <w:rFonts w:ascii="Calibri" w:hAnsi="Calibri" w:cs="Calibri"/>
          <w:szCs w:val="22"/>
          <w:lang w:val="sl-SI"/>
        </w:rPr>
      </w:pPr>
      <w:r w:rsidRPr="00E24C62">
        <w:rPr>
          <w:rFonts w:ascii="Calibri" w:hAnsi="Calibri" w:cs="Calibri"/>
          <w:szCs w:val="22"/>
          <w:lang w:val="sl-SI"/>
        </w:rPr>
        <w:t>Primjenjivati neke od senzorskih aktivnosti kod kuće</w:t>
      </w:r>
    </w:p>
    <w:p w14:paraId="3CAA3981" w14:textId="77777777" w:rsidR="00E24C62" w:rsidRPr="00E24C62" w:rsidRDefault="00E24C62" w:rsidP="005761C8">
      <w:pPr>
        <w:rPr>
          <w:rFonts w:ascii="Calibri" w:hAnsi="Calibri" w:cs="Calibri"/>
          <w:b/>
          <w:bCs/>
          <w:szCs w:val="22"/>
          <w:lang w:val="sl-SI"/>
        </w:rPr>
      </w:pPr>
    </w:p>
    <w:p w14:paraId="696CCC79"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PROGRAMSKE AKTIVNOSTI</w:t>
      </w:r>
      <w:r w:rsidRPr="00E24C62">
        <w:rPr>
          <w:rFonts w:ascii="Calibri" w:hAnsi="Calibri" w:cs="Calibri"/>
          <w:szCs w:val="22"/>
          <w:lang w:val="sl-SI"/>
        </w:rPr>
        <w:t>:</w:t>
      </w:r>
    </w:p>
    <w:p w14:paraId="0DED2A28" w14:textId="77777777" w:rsidR="00E24C62" w:rsidRPr="00E24C62" w:rsidRDefault="00E24C62" w:rsidP="005761C8">
      <w:pPr>
        <w:rPr>
          <w:rFonts w:ascii="Calibri" w:hAnsi="Calibri" w:cs="Calibri"/>
          <w:b/>
          <w:bCs/>
          <w:i/>
          <w:szCs w:val="22"/>
          <w:lang w:val="sl-SI"/>
        </w:rPr>
      </w:pPr>
      <w:r w:rsidRPr="00E24C62">
        <w:rPr>
          <w:rFonts w:ascii="Calibri" w:hAnsi="Calibri" w:cs="Calibri"/>
          <w:b/>
          <w:bCs/>
          <w:i/>
          <w:szCs w:val="22"/>
          <w:lang w:val="sl-SI"/>
        </w:rPr>
        <w:t>Tjelesni i psihomotorni razvoj:</w:t>
      </w:r>
    </w:p>
    <w:p w14:paraId="5E76FF18" w14:textId="77777777" w:rsidR="00E24C62" w:rsidRPr="00E24C62" w:rsidRDefault="00E24C62" w:rsidP="005761C8">
      <w:pPr>
        <w:numPr>
          <w:ilvl w:val="0"/>
          <w:numId w:val="71"/>
        </w:numPr>
        <w:rPr>
          <w:rFonts w:ascii="Calibri" w:hAnsi="Calibri" w:cs="Calibri"/>
          <w:szCs w:val="22"/>
          <w:lang w:val="sl-SI"/>
        </w:rPr>
      </w:pPr>
      <w:r w:rsidRPr="00E24C62">
        <w:rPr>
          <w:rFonts w:ascii="Calibri" w:hAnsi="Calibri" w:cs="Calibri"/>
          <w:szCs w:val="22"/>
          <w:lang w:val="sl-SI"/>
        </w:rPr>
        <w:t>Mini poligon za puzanje, hodanje, penjanje</w:t>
      </w:r>
    </w:p>
    <w:p w14:paraId="16252F43" w14:textId="77777777" w:rsidR="00E24C62" w:rsidRPr="00E24C62" w:rsidRDefault="00E24C62" w:rsidP="005761C8">
      <w:pPr>
        <w:numPr>
          <w:ilvl w:val="0"/>
          <w:numId w:val="71"/>
        </w:numPr>
        <w:rPr>
          <w:rFonts w:ascii="Calibri" w:hAnsi="Calibri" w:cs="Calibri"/>
          <w:szCs w:val="22"/>
          <w:lang w:val="sl-SI"/>
        </w:rPr>
      </w:pPr>
      <w:r w:rsidRPr="00E24C62">
        <w:rPr>
          <w:rFonts w:ascii="Calibri" w:hAnsi="Calibri" w:cs="Calibri"/>
          <w:szCs w:val="22"/>
          <w:lang w:val="sl-SI"/>
        </w:rPr>
        <w:t>Guranja kolica i kutija (razvoj mišića)</w:t>
      </w:r>
    </w:p>
    <w:p w14:paraId="2B92D444" w14:textId="77777777" w:rsidR="00E24C62" w:rsidRPr="00E24C62" w:rsidRDefault="00E24C62" w:rsidP="005761C8">
      <w:pPr>
        <w:numPr>
          <w:ilvl w:val="0"/>
          <w:numId w:val="71"/>
        </w:numPr>
        <w:rPr>
          <w:rFonts w:ascii="Calibri" w:hAnsi="Calibri" w:cs="Calibri"/>
          <w:szCs w:val="22"/>
          <w:lang w:val="sl-SI"/>
        </w:rPr>
      </w:pPr>
      <w:r w:rsidRPr="00E24C62">
        <w:rPr>
          <w:rFonts w:ascii="Calibri" w:hAnsi="Calibri" w:cs="Calibri"/>
          <w:szCs w:val="22"/>
          <w:lang w:val="sl-SI"/>
        </w:rPr>
        <w:t>Igra s loptama (hvatanje, guranje, bacanje)</w:t>
      </w:r>
    </w:p>
    <w:p w14:paraId="3AE5EDA6" w14:textId="77777777" w:rsidR="00E24C62" w:rsidRPr="00E24C62" w:rsidRDefault="00E24C62" w:rsidP="005761C8">
      <w:pPr>
        <w:numPr>
          <w:ilvl w:val="0"/>
          <w:numId w:val="71"/>
        </w:numPr>
        <w:rPr>
          <w:rFonts w:ascii="Calibri" w:hAnsi="Calibri" w:cs="Calibri"/>
          <w:szCs w:val="22"/>
          <w:lang w:val="sl-SI"/>
        </w:rPr>
      </w:pPr>
      <w:r w:rsidRPr="00E24C62">
        <w:rPr>
          <w:rFonts w:ascii="Calibri" w:hAnsi="Calibri" w:cs="Calibri"/>
          <w:szCs w:val="22"/>
          <w:lang w:val="sl-SI"/>
        </w:rPr>
        <w:t>Igra kotrljanja (tijela, lopti, valjaka)</w:t>
      </w:r>
    </w:p>
    <w:p w14:paraId="21DAD4F2" w14:textId="77777777" w:rsidR="00E24C62" w:rsidRPr="00E24C62" w:rsidRDefault="00E24C62" w:rsidP="005761C8">
      <w:pPr>
        <w:numPr>
          <w:ilvl w:val="0"/>
          <w:numId w:val="71"/>
        </w:numPr>
        <w:rPr>
          <w:rFonts w:ascii="Calibri" w:hAnsi="Calibri" w:cs="Calibri"/>
          <w:szCs w:val="22"/>
          <w:lang w:val="sl-SI"/>
        </w:rPr>
      </w:pPr>
      <w:r w:rsidRPr="00E24C62">
        <w:rPr>
          <w:rFonts w:ascii="Calibri" w:hAnsi="Calibri" w:cs="Calibri"/>
          <w:szCs w:val="22"/>
          <w:lang w:val="sl-SI"/>
        </w:rPr>
        <w:t>Higijenske rutine (pranje ruku, korištenje salveta, piće vode)</w:t>
      </w:r>
    </w:p>
    <w:p w14:paraId="63280102" w14:textId="77777777" w:rsidR="00E24C62" w:rsidRPr="00E24C62" w:rsidRDefault="00E24C62" w:rsidP="005761C8">
      <w:pPr>
        <w:rPr>
          <w:rFonts w:ascii="Calibri" w:hAnsi="Calibri" w:cs="Calibri"/>
          <w:b/>
          <w:szCs w:val="22"/>
          <w:lang w:val="sl-SI"/>
        </w:rPr>
      </w:pPr>
      <w:r w:rsidRPr="00E24C62">
        <w:rPr>
          <w:rFonts w:ascii="Calibri" w:hAnsi="Calibri" w:cs="Calibri"/>
          <w:b/>
          <w:szCs w:val="22"/>
          <w:lang w:val="sl-SI"/>
        </w:rPr>
        <w:t>Fina motorika:</w:t>
      </w:r>
    </w:p>
    <w:p w14:paraId="10BB934E" w14:textId="77777777" w:rsidR="00E24C62" w:rsidRPr="00E24C62" w:rsidRDefault="00E24C62" w:rsidP="005761C8">
      <w:pPr>
        <w:numPr>
          <w:ilvl w:val="0"/>
          <w:numId w:val="70"/>
        </w:numPr>
        <w:rPr>
          <w:rFonts w:ascii="Calibri" w:hAnsi="Calibri" w:cs="Calibri"/>
          <w:szCs w:val="22"/>
          <w:lang w:val="sl-SI"/>
        </w:rPr>
      </w:pPr>
      <w:r w:rsidRPr="00E24C62">
        <w:rPr>
          <w:rFonts w:ascii="Calibri" w:hAnsi="Calibri" w:cs="Calibri"/>
          <w:szCs w:val="22"/>
          <w:lang w:val="sl-SI"/>
        </w:rPr>
        <w:lastRenderedPageBreak/>
        <w:t>Umetanje štapića u rupice (plastične boce, kutije, sito)</w:t>
      </w:r>
    </w:p>
    <w:p w14:paraId="070EC831" w14:textId="77777777" w:rsidR="00E24C62" w:rsidRPr="00E24C62" w:rsidRDefault="00E24C62" w:rsidP="005761C8">
      <w:pPr>
        <w:numPr>
          <w:ilvl w:val="0"/>
          <w:numId w:val="70"/>
        </w:numPr>
        <w:rPr>
          <w:rFonts w:ascii="Calibri" w:hAnsi="Calibri" w:cs="Calibri"/>
          <w:szCs w:val="22"/>
          <w:lang w:val="sl-SI"/>
        </w:rPr>
      </w:pPr>
      <w:r w:rsidRPr="00E24C62">
        <w:rPr>
          <w:rFonts w:ascii="Calibri" w:hAnsi="Calibri" w:cs="Calibri"/>
          <w:szCs w:val="22"/>
          <w:lang w:val="sl-SI"/>
        </w:rPr>
        <w:t>Slaganje većih i manjih kocki</w:t>
      </w:r>
    </w:p>
    <w:p w14:paraId="5D22C3C2" w14:textId="77777777" w:rsidR="00E24C62" w:rsidRPr="00E24C62" w:rsidRDefault="00E24C62" w:rsidP="005761C8">
      <w:pPr>
        <w:numPr>
          <w:ilvl w:val="0"/>
          <w:numId w:val="70"/>
        </w:numPr>
        <w:rPr>
          <w:rFonts w:ascii="Calibri" w:hAnsi="Calibri" w:cs="Calibri"/>
          <w:szCs w:val="22"/>
          <w:lang w:val="sl-SI"/>
        </w:rPr>
      </w:pPr>
      <w:r w:rsidRPr="00E24C62">
        <w:rPr>
          <w:rFonts w:ascii="Calibri" w:hAnsi="Calibri" w:cs="Calibri"/>
          <w:szCs w:val="22"/>
          <w:lang w:val="sl-SI"/>
        </w:rPr>
        <w:t>Presipavanje (grah, kukuruz, pijesak, voda)</w:t>
      </w:r>
    </w:p>
    <w:p w14:paraId="19BCE004" w14:textId="77777777" w:rsidR="00E24C62" w:rsidRPr="00E24C62" w:rsidRDefault="00E24C62" w:rsidP="005761C8">
      <w:pPr>
        <w:numPr>
          <w:ilvl w:val="0"/>
          <w:numId w:val="70"/>
        </w:numPr>
        <w:rPr>
          <w:rFonts w:ascii="Calibri" w:hAnsi="Calibri" w:cs="Calibri"/>
          <w:szCs w:val="22"/>
          <w:lang w:val="sl-SI"/>
        </w:rPr>
      </w:pPr>
      <w:r w:rsidRPr="00E24C62">
        <w:rPr>
          <w:rFonts w:ascii="Calibri" w:hAnsi="Calibri" w:cs="Calibri"/>
          <w:szCs w:val="22"/>
          <w:lang w:val="sl-SI"/>
        </w:rPr>
        <w:t>Hvatanje pincetom, hvataljkama (mekane loptice, papirnate kuglice)</w:t>
      </w:r>
    </w:p>
    <w:p w14:paraId="7DEABA90" w14:textId="77777777" w:rsidR="00E24C62" w:rsidRPr="00E24C62" w:rsidRDefault="00E24C62" w:rsidP="005761C8">
      <w:pPr>
        <w:numPr>
          <w:ilvl w:val="0"/>
          <w:numId w:val="70"/>
        </w:numPr>
        <w:rPr>
          <w:rFonts w:ascii="Calibri" w:hAnsi="Calibri" w:cs="Calibri"/>
          <w:szCs w:val="22"/>
          <w:lang w:val="sl-SI"/>
        </w:rPr>
      </w:pPr>
      <w:r w:rsidRPr="00E24C62">
        <w:rPr>
          <w:rFonts w:ascii="Calibri" w:hAnsi="Calibri" w:cs="Calibri"/>
          <w:szCs w:val="22"/>
          <w:lang w:val="sl-SI"/>
        </w:rPr>
        <w:t>Stiskanje spužvi i plastelina</w:t>
      </w:r>
    </w:p>
    <w:p w14:paraId="31042099" w14:textId="77777777" w:rsidR="00E24C62" w:rsidRPr="00E24C62" w:rsidRDefault="00E24C62" w:rsidP="005761C8">
      <w:pPr>
        <w:rPr>
          <w:rFonts w:ascii="Calibri" w:hAnsi="Calibri" w:cs="Calibri"/>
          <w:b/>
          <w:szCs w:val="22"/>
          <w:lang w:val="sl-SI"/>
        </w:rPr>
      </w:pPr>
      <w:r w:rsidRPr="00E24C62">
        <w:rPr>
          <w:rFonts w:ascii="Calibri" w:hAnsi="Calibri" w:cs="Calibri"/>
          <w:b/>
          <w:szCs w:val="22"/>
          <w:lang w:val="sl-SI"/>
        </w:rPr>
        <w:t>Gruba motorika:</w:t>
      </w:r>
    </w:p>
    <w:p w14:paraId="066351D8" w14:textId="77777777" w:rsidR="00E24C62" w:rsidRPr="00E24C62" w:rsidRDefault="00E24C62" w:rsidP="005761C8">
      <w:pPr>
        <w:numPr>
          <w:ilvl w:val="0"/>
          <w:numId w:val="69"/>
        </w:numPr>
        <w:rPr>
          <w:rFonts w:ascii="Calibri" w:hAnsi="Calibri" w:cs="Calibri"/>
          <w:szCs w:val="22"/>
          <w:lang w:val="sl-SI"/>
        </w:rPr>
      </w:pPr>
      <w:r w:rsidRPr="00E24C62">
        <w:rPr>
          <w:rFonts w:ascii="Calibri" w:hAnsi="Calibri" w:cs="Calibri"/>
          <w:szCs w:val="22"/>
          <w:lang w:val="sl-SI"/>
        </w:rPr>
        <w:t>Guranja kolica i velikih igračaka</w:t>
      </w:r>
    </w:p>
    <w:p w14:paraId="2B479127" w14:textId="77777777" w:rsidR="00E24C62" w:rsidRPr="00E24C62" w:rsidRDefault="00E24C62" w:rsidP="005761C8">
      <w:pPr>
        <w:numPr>
          <w:ilvl w:val="0"/>
          <w:numId w:val="69"/>
        </w:numPr>
        <w:rPr>
          <w:rFonts w:ascii="Calibri" w:hAnsi="Calibri" w:cs="Calibri"/>
          <w:szCs w:val="22"/>
          <w:lang w:val="sl-SI"/>
        </w:rPr>
      </w:pPr>
      <w:r w:rsidRPr="00E24C62">
        <w:rPr>
          <w:rFonts w:ascii="Calibri" w:hAnsi="Calibri" w:cs="Calibri"/>
          <w:szCs w:val="22"/>
          <w:lang w:val="sl-SI"/>
        </w:rPr>
        <w:t>Gledanje i hvatanje balona</w:t>
      </w:r>
    </w:p>
    <w:p w14:paraId="73985C28" w14:textId="77777777" w:rsidR="00E24C62" w:rsidRPr="00E24C62" w:rsidRDefault="00E24C62" w:rsidP="005761C8">
      <w:pPr>
        <w:numPr>
          <w:ilvl w:val="0"/>
          <w:numId w:val="69"/>
        </w:numPr>
        <w:rPr>
          <w:rFonts w:ascii="Calibri" w:hAnsi="Calibri" w:cs="Calibri"/>
          <w:szCs w:val="22"/>
          <w:lang w:val="sl-SI"/>
        </w:rPr>
      </w:pPr>
      <w:r w:rsidRPr="00E24C62">
        <w:rPr>
          <w:rFonts w:ascii="Calibri" w:hAnsi="Calibri" w:cs="Calibri"/>
          <w:szCs w:val="22"/>
          <w:lang w:val="sl-SI"/>
        </w:rPr>
        <w:t>Trčanje, puzanje i valjanje po strunjačama</w:t>
      </w:r>
    </w:p>
    <w:p w14:paraId="37146650" w14:textId="77777777" w:rsidR="00E24C62" w:rsidRPr="00E24C62" w:rsidRDefault="00E24C62" w:rsidP="005761C8">
      <w:pPr>
        <w:numPr>
          <w:ilvl w:val="0"/>
          <w:numId w:val="69"/>
        </w:numPr>
        <w:rPr>
          <w:rFonts w:ascii="Calibri" w:hAnsi="Calibri" w:cs="Calibri"/>
          <w:szCs w:val="22"/>
          <w:lang w:val="sl-SI"/>
        </w:rPr>
      </w:pPr>
      <w:r w:rsidRPr="00E24C62">
        <w:rPr>
          <w:rFonts w:ascii="Calibri" w:hAnsi="Calibri" w:cs="Calibri"/>
          <w:szCs w:val="22"/>
          <w:lang w:val="sl-SI"/>
        </w:rPr>
        <w:t>Ples slobodnim pokretima</w:t>
      </w:r>
    </w:p>
    <w:p w14:paraId="24A5E79A" w14:textId="77777777" w:rsidR="00E24C62" w:rsidRPr="00E24C62" w:rsidRDefault="00E24C62" w:rsidP="005761C8">
      <w:pPr>
        <w:numPr>
          <w:ilvl w:val="0"/>
          <w:numId w:val="69"/>
        </w:numPr>
        <w:rPr>
          <w:rFonts w:ascii="Calibri" w:hAnsi="Calibri" w:cs="Calibri"/>
          <w:szCs w:val="22"/>
          <w:lang w:val="sl-SI"/>
        </w:rPr>
      </w:pPr>
      <w:r w:rsidRPr="00E24C62">
        <w:rPr>
          <w:rFonts w:ascii="Calibri" w:hAnsi="Calibri" w:cs="Calibri"/>
          <w:szCs w:val="22"/>
          <w:lang w:val="sl-SI"/>
        </w:rPr>
        <w:t>Penjanje po niskim elementima</w:t>
      </w:r>
    </w:p>
    <w:p w14:paraId="0BB2BEF0" w14:textId="77777777" w:rsidR="00E24C62" w:rsidRPr="00E24C62" w:rsidRDefault="00E24C62" w:rsidP="005761C8">
      <w:pPr>
        <w:rPr>
          <w:rFonts w:ascii="Calibri" w:hAnsi="Calibri" w:cs="Calibri"/>
          <w:b/>
          <w:bCs/>
          <w:i/>
          <w:szCs w:val="22"/>
          <w:lang w:val="sl-SI"/>
        </w:rPr>
      </w:pPr>
      <w:r w:rsidRPr="00E24C62">
        <w:rPr>
          <w:rFonts w:ascii="Calibri" w:hAnsi="Calibri" w:cs="Calibri"/>
          <w:b/>
          <w:bCs/>
          <w:i/>
          <w:szCs w:val="22"/>
          <w:lang w:val="sl-SI"/>
        </w:rPr>
        <w:t>Socio-emocionalni razvoj:</w:t>
      </w:r>
    </w:p>
    <w:p w14:paraId="6353B54F" w14:textId="77777777" w:rsidR="00E24C62" w:rsidRPr="00E24C62" w:rsidRDefault="00E24C62" w:rsidP="005761C8">
      <w:pPr>
        <w:numPr>
          <w:ilvl w:val="0"/>
          <w:numId w:val="68"/>
        </w:numPr>
        <w:rPr>
          <w:rFonts w:ascii="Calibri" w:hAnsi="Calibri" w:cs="Calibri"/>
          <w:szCs w:val="22"/>
          <w:lang w:val="sl-SI"/>
        </w:rPr>
      </w:pPr>
      <w:r w:rsidRPr="00E24C62">
        <w:rPr>
          <w:rFonts w:ascii="Calibri" w:hAnsi="Calibri" w:cs="Calibri"/>
          <w:szCs w:val="22"/>
          <w:lang w:val="sl-SI"/>
        </w:rPr>
        <w:t>Pozdravljanje, jutarnje okupljanje u krugu, ritual pozdrava i zagrljaja (emocionalna sigurnost)</w:t>
      </w:r>
    </w:p>
    <w:p w14:paraId="1D5F736A" w14:textId="77777777" w:rsidR="00E24C62" w:rsidRPr="00E24C62" w:rsidRDefault="00E24C62" w:rsidP="005761C8">
      <w:pPr>
        <w:numPr>
          <w:ilvl w:val="0"/>
          <w:numId w:val="68"/>
        </w:numPr>
        <w:rPr>
          <w:rFonts w:ascii="Calibri" w:hAnsi="Calibri" w:cs="Calibri"/>
          <w:szCs w:val="22"/>
          <w:lang w:val="sl-SI"/>
        </w:rPr>
      </w:pPr>
      <w:r w:rsidRPr="00E24C62">
        <w:rPr>
          <w:rFonts w:ascii="Calibri" w:hAnsi="Calibri" w:cs="Calibri"/>
          <w:szCs w:val="22"/>
          <w:lang w:val="sl-SI"/>
        </w:rPr>
        <w:t>Čekanje na red</w:t>
      </w:r>
    </w:p>
    <w:p w14:paraId="71DB6992" w14:textId="77777777" w:rsidR="00E24C62" w:rsidRPr="00E24C62" w:rsidRDefault="00E24C62" w:rsidP="005761C8">
      <w:pPr>
        <w:numPr>
          <w:ilvl w:val="0"/>
          <w:numId w:val="68"/>
        </w:numPr>
        <w:rPr>
          <w:rFonts w:ascii="Calibri" w:hAnsi="Calibri" w:cs="Calibri"/>
          <w:szCs w:val="22"/>
          <w:lang w:val="sl-SI"/>
        </w:rPr>
      </w:pPr>
      <w:r w:rsidRPr="00E24C62">
        <w:rPr>
          <w:rFonts w:ascii="Calibri" w:hAnsi="Calibri" w:cs="Calibri"/>
          <w:szCs w:val="22"/>
          <w:lang w:val="sl-SI"/>
        </w:rPr>
        <w:t>Igra u paru i malim skupinama (dijeljenje senzorne kutije, slaganje kocki)</w:t>
      </w:r>
    </w:p>
    <w:p w14:paraId="096DEB7F" w14:textId="77777777" w:rsidR="00E24C62" w:rsidRPr="00E24C62" w:rsidRDefault="00E24C62" w:rsidP="005761C8">
      <w:pPr>
        <w:numPr>
          <w:ilvl w:val="0"/>
          <w:numId w:val="68"/>
        </w:numPr>
        <w:rPr>
          <w:rFonts w:ascii="Calibri" w:hAnsi="Calibri" w:cs="Calibri"/>
          <w:szCs w:val="22"/>
          <w:lang w:val="sl-SI"/>
        </w:rPr>
      </w:pPr>
      <w:r w:rsidRPr="00E24C62">
        <w:rPr>
          <w:rFonts w:ascii="Calibri" w:hAnsi="Calibri" w:cs="Calibri"/>
          <w:szCs w:val="22"/>
          <w:lang w:val="sl-SI"/>
        </w:rPr>
        <w:t>Igra zrcaljenja (oponašanje pokreta druge djece)</w:t>
      </w:r>
    </w:p>
    <w:p w14:paraId="58F01883" w14:textId="77777777" w:rsidR="00E24C62" w:rsidRPr="00E24C62" w:rsidRDefault="00E24C62" w:rsidP="005761C8">
      <w:pPr>
        <w:numPr>
          <w:ilvl w:val="0"/>
          <w:numId w:val="68"/>
        </w:numPr>
        <w:rPr>
          <w:rFonts w:ascii="Calibri" w:hAnsi="Calibri" w:cs="Calibri"/>
          <w:szCs w:val="22"/>
          <w:lang w:val="sl-SI"/>
        </w:rPr>
      </w:pPr>
      <w:r w:rsidRPr="00E24C62">
        <w:rPr>
          <w:rFonts w:ascii="Calibri" w:hAnsi="Calibri" w:cs="Calibri"/>
          <w:szCs w:val="22"/>
          <w:lang w:val="sl-SI"/>
        </w:rPr>
        <w:t>Igra »Dođi i prenesi« – jednostavni zadaci</w:t>
      </w:r>
    </w:p>
    <w:p w14:paraId="0DE94E55" w14:textId="77777777" w:rsidR="00E24C62" w:rsidRPr="00E24C62" w:rsidRDefault="00E24C62" w:rsidP="005761C8">
      <w:pPr>
        <w:numPr>
          <w:ilvl w:val="0"/>
          <w:numId w:val="68"/>
        </w:numPr>
        <w:rPr>
          <w:rFonts w:ascii="Calibri" w:hAnsi="Calibri" w:cs="Calibri"/>
          <w:szCs w:val="22"/>
          <w:lang w:val="sl-SI"/>
        </w:rPr>
      </w:pPr>
      <w:r w:rsidRPr="00E24C62">
        <w:rPr>
          <w:rFonts w:ascii="Calibri" w:hAnsi="Calibri" w:cs="Calibri"/>
          <w:szCs w:val="22"/>
          <w:lang w:val="sl-SI"/>
        </w:rPr>
        <w:t>Ogledala – promatranje izraza lica (veselje, ljutnja…)</w:t>
      </w:r>
    </w:p>
    <w:p w14:paraId="4A6EC634" w14:textId="77777777" w:rsidR="00E24C62" w:rsidRPr="00E24C62" w:rsidRDefault="00E24C62" w:rsidP="005761C8">
      <w:pPr>
        <w:numPr>
          <w:ilvl w:val="0"/>
          <w:numId w:val="68"/>
        </w:numPr>
        <w:rPr>
          <w:rFonts w:ascii="Calibri" w:hAnsi="Calibri" w:cs="Calibri"/>
          <w:szCs w:val="22"/>
          <w:lang w:val="sl-SI"/>
        </w:rPr>
      </w:pPr>
      <w:r w:rsidRPr="00E24C62">
        <w:rPr>
          <w:rFonts w:ascii="Calibri" w:hAnsi="Calibri" w:cs="Calibri"/>
          <w:szCs w:val="22"/>
          <w:lang w:val="sl-SI"/>
        </w:rPr>
        <w:t>Prepoznavanje emocija na slikama</w:t>
      </w:r>
    </w:p>
    <w:p w14:paraId="16B6A2FE" w14:textId="77777777" w:rsidR="00E24C62" w:rsidRPr="00E24C62" w:rsidRDefault="00E24C62" w:rsidP="005761C8">
      <w:pPr>
        <w:numPr>
          <w:ilvl w:val="0"/>
          <w:numId w:val="68"/>
        </w:numPr>
        <w:rPr>
          <w:rFonts w:ascii="Calibri" w:hAnsi="Calibri" w:cs="Calibri"/>
          <w:szCs w:val="22"/>
          <w:lang w:val="sl-SI"/>
        </w:rPr>
      </w:pPr>
      <w:r w:rsidRPr="00E24C62">
        <w:rPr>
          <w:rFonts w:ascii="Calibri" w:hAnsi="Calibri" w:cs="Calibri"/>
          <w:szCs w:val="22"/>
          <w:lang w:val="sl-SI"/>
        </w:rPr>
        <w:t>Priprema prostora uz relaksaciju (svjetla, glazba)</w:t>
      </w:r>
    </w:p>
    <w:p w14:paraId="7797A58A" w14:textId="77777777" w:rsidR="00E24C62" w:rsidRPr="00E24C62" w:rsidRDefault="00E24C62" w:rsidP="005761C8">
      <w:pPr>
        <w:rPr>
          <w:rFonts w:ascii="Calibri" w:hAnsi="Calibri" w:cs="Calibri"/>
          <w:szCs w:val="22"/>
          <w:lang w:val="sl-SI"/>
        </w:rPr>
      </w:pPr>
      <w:r w:rsidRPr="00E24C62">
        <w:rPr>
          <w:rFonts w:ascii="Calibri" w:hAnsi="Calibri" w:cs="Calibri"/>
          <w:b/>
          <w:bCs/>
          <w:i/>
          <w:szCs w:val="22"/>
          <w:lang w:val="sl-SI"/>
        </w:rPr>
        <w:t>Spoznajni razvoj:</w:t>
      </w:r>
    </w:p>
    <w:p w14:paraId="0FB692FA" w14:textId="77777777" w:rsidR="00E24C62" w:rsidRPr="00E24C62" w:rsidRDefault="00E24C62" w:rsidP="005761C8">
      <w:pPr>
        <w:numPr>
          <w:ilvl w:val="0"/>
          <w:numId w:val="67"/>
        </w:numPr>
        <w:rPr>
          <w:rFonts w:ascii="Calibri" w:hAnsi="Calibri" w:cs="Calibri"/>
          <w:szCs w:val="22"/>
          <w:lang w:val="sl-SI"/>
        </w:rPr>
      </w:pPr>
      <w:r w:rsidRPr="00E24C62">
        <w:rPr>
          <w:rFonts w:ascii="Calibri" w:hAnsi="Calibri" w:cs="Calibri"/>
          <w:szCs w:val="22"/>
          <w:lang w:val="sl-SI"/>
        </w:rPr>
        <w:t>Igra razvrstavanja po boji, veličini i teksturi</w:t>
      </w:r>
    </w:p>
    <w:p w14:paraId="6A312D67" w14:textId="77777777" w:rsidR="00E24C62" w:rsidRPr="00E24C62" w:rsidRDefault="00E24C62" w:rsidP="005761C8">
      <w:pPr>
        <w:numPr>
          <w:ilvl w:val="0"/>
          <w:numId w:val="67"/>
        </w:numPr>
        <w:rPr>
          <w:rFonts w:ascii="Calibri" w:hAnsi="Calibri" w:cs="Calibri"/>
          <w:szCs w:val="22"/>
          <w:lang w:val="sl-SI"/>
        </w:rPr>
      </w:pPr>
      <w:r w:rsidRPr="00E24C62">
        <w:rPr>
          <w:rFonts w:ascii="Calibri" w:hAnsi="Calibri" w:cs="Calibri"/>
          <w:szCs w:val="22"/>
          <w:lang w:val="sl-SI"/>
        </w:rPr>
        <w:t>Otkrivanje skrivenih predmeta (taktilne vrećice i kutije)</w:t>
      </w:r>
    </w:p>
    <w:p w14:paraId="7BA7A52D" w14:textId="77777777" w:rsidR="00E24C62" w:rsidRPr="00E24C62" w:rsidRDefault="00E24C62" w:rsidP="005761C8">
      <w:pPr>
        <w:numPr>
          <w:ilvl w:val="0"/>
          <w:numId w:val="67"/>
        </w:numPr>
        <w:rPr>
          <w:rFonts w:ascii="Calibri" w:hAnsi="Calibri" w:cs="Calibri"/>
          <w:szCs w:val="22"/>
          <w:lang w:val="sl-SI"/>
        </w:rPr>
      </w:pPr>
      <w:r w:rsidRPr="00E24C62">
        <w:rPr>
          <w:rFonts w:ascii="Calibri" w:hAnsi="Calibri" w:cs="Calibri"/>
          <w:szCs w:val="22"/>
          <w:lang w:val="sl-SI"/>
        </w:rPr>
        <w:t>Igra “Što se čuje?” – prepoznavanje zvukova bez gledanja</w:t>
      </w:r>
    </w:p>
    <w:p w14:paraId="6978AA9A" w14:textId="77777777" w:rsidR="00E24C62" w:rsidRPr="00E24C62" w:rsidRDefault="00E24C62" w:rsidP="005761C8">
      <w:pPr>
        <w:numPr>
          <w:ilvl w:val="0"/>
          <w:numId w:val="67"/>
        </w:numPr>
        <w:rPr>
          <w:rFonts w:ascii="Calibri" w:hAnsi="Calibri" w:cs="Calibri"/>
          <w:szCs w:val="22"/>
          <w:lang w:val="sl-SI"/>
        </w:rPr>
      </w:pPr>
      <w:r w:rsidRPr="00E24C62">
        <w:rPr>
          <w:rFonts w:ascii="Calibri" w:hAnsi="Calibri" w:cs="Calibri"/>
          <w:szCs w:val="22"/>
          <w:lang w:val="sl-SI"/>
        </w:rPr>
        <w:t>Slaganje nizova (meko-tvrdo, svijetlo-tamno)</w:t>
      </w:r>
    </w:p>
    <w:p w14:paraId="5535CE81" w14:textId="77777777" w:rsidR="00E24C62" w:rsidRPr="00E24C62" w:rsidRDefault="00E24C62" w:rsidP="005761C8">
      <w:pPr>
        <w:numPr>
          <w:ilvl w:val="0"/>
          <w:numId w:val="67"/>
        </w:numPr>
        <w:rPr>
          <w:rFonts w:ascii="Calibri" w:hAnsi="Calibri" w:cs="Calibri"/>
          <w:szCs w:val="22"/>
          <w:lang w:val="sl-SI"/>
        </w:rPr>
      </w:pPr>
      <w:r w:rsidRPr="00E24C62">
        <w:rPr>
          <w:rFonts w:ascii="Calibri" w:hAnsi="Calibri" w:cs="Calibri"/>
          <w:szCs w:val="22"/>
          <w:lang w:val="sl-SI"/>
        </w:rPr>
        <w:t>Jednostavne igre uzroka i posljedice (npr. pritisni dugme – svijetli)</w:t>
      </w:r>
    </w:p>
    <w:p w14:paraId="0C400EAC" w14:textId="77777777" w:rsidR="00E24C62" w:rsidRPr="00E24C62" w:rsidRDefault="00E24C62" w:rsidP="005761C8">
      <w:pPr>
        <w:rPr>
          <w:rFonts w:ascii="Calibri" w:hAnsi="Calibri" w:cs="Calibri"/>
          <w:b/>
          <w:bCs/>
          <w:i/>
          <w:szCs w:val="22"/>
          <w:lang w:val="sl-SI"/>
        </w:rPr>
      </w:pPr>
      <w:r w:rsidRPr="00E24C62">
        <w:rPr>
          <w:rFonts w:ascii="Calibri" w:hAnsi="Calibri" w:cs="Calibri"/>
          <w:b/>
          <w:bCs/>
          <w:i/>
          <w:szCs w:val="22"/>
          <w:lang w:val="sl-SI"/>
        </w:rPr>
        <w:t>Govorno-komunikacijski razvoj:</w:t>
      </w:r>
    </w:p>
    <w:p w14:paraId="107F8DDE" w14:textId="77777777" w:rsidR="00E24C62" w:rsidRPr="00E24C62" w:rsidRDefault="00E24C62" w:rsidP="005761C8">
      <w:pPr>
        <w:numPr>
          <w:ilvl w:val="0"/>
          <w:numId w:val="66"/>
        </w:numPr>
        <w:rPr>
          <w:rFonts w:ascii="Calibri" w:hAnsi="Calibri" w:cs="Calibri"/>
          <w:szCs w:val="22"/>
          <w:lang w:val="sl-SI"/>
        </w:rPr>
      </w:pPr>
      <w:r w:rsidRPr="00E24C62">
        <w:rPr>
          <w:rFonts w:ascii="Calibri" w:hAnsi="Calibri" w:cs="Calibri"/>
          <w:szCs w:val="22"/>
          <w:lang w:val="sl-SI"/>
        </w:rPr>
        <w:t>Imenovanje osjetila i materijala (mekano, toplo, tvrdo, šuškavo…)</w:t>
      </w:r>
    </w:p>
    <w:p w14:paraId="087225AA" w14:textId="77777777" w:rsidR="00E24C62" w:rsidRPr="00E24C62" w:rsidRDefault="00E24C62" w:rsidP="005761C8">
      <w:pPr>
        <w:numPr>
          <w:ilvl w:val="0"/>
          <w:numId w:val="66"/>
        </w:numPr>
        <w:rPr>
          <w:rFonts w:ascii="Calibri" w:hAnsi="Calibri" w:cs="Calibri"/>
          <w:szCs w:val="22"/>
          <w:lang w:val="sl-SI"/>
        </w:rPr>
      </w:pPr>
      <w:r w:rsidRPr="00E24C62">
        <w:rPr>
          <w:rFonts w:ascii="Calibri" w:hAnsi="Calibri" w:cs="Calibri"/>
          <w:szCs w:val="22"/>
          <w:lang w:val="sl-SI"/>
        </w:rPr>
        <w:t>Glasovne igre s instrumentima i predmetima koji proizvode zvuk</w:t>
      </w:r>
    </w:p>
    <w:p w14:paraId="1E1B9E16" w14:textId="77777777" w:rsidR="00E24C62" w:rsidRPr="00E24C62" w:rsidRDefault="00E24C62" w:rsidP="005761C8">
      <w:pPr>
        <w:numPr>
          <w:ilvl w:val="0"/>
          <w:numId w:val="66"/>
        </w:numPr>
        <w:rPr>
          <w:rFonts w:ascii="Calibri" w:hAnsi="Calibri" w:cs="Calibri"/>
          <w:szCs w:val="22"/>
          <w:lang w:val="sl-SI"/>
        </w:rPr>
      </w:pPr>
      <w:r w:rsidRPr="00E24C62">
        <w:rPr>
          <w:rFonts w:ascii="Calibri" w:hAnsi="Calibri" w:cs="Calibri"/>
          <w:szCs w:val="22"/>
          <w:lang w:val="sl-SI"/>
        </w:rPr>
        <w:t>Igra tišine i zvuka – prepoznavanje zvukova (zvečke, kutije s rižom, lončići)</w:t>
      </w:r>
    </w:p>
    <w:p w14:paraId="248C75BB" w14:textId="77777777" w:rsidR="00E24C62" w:rsidRPr="00E24C62" w:rsidRDefault="00E24C62" w:rsidP="005761C8">
      <w:pPr>
        <w:numPr>
          <w:ilvl w:val="0"/>
          <w:numId w:val="66"/>
        </w:numPr>
        <w:rPr>
          <w:rFonts w:ascii="Calibri" w:hAnsi="Calibri" w:cs="Calibri"/>
          <w:szCs w:val="22"/>
          <w:lang w:val="sl-SI"/>
        </w:rPr>
      </w:pPr>
      <w:r w:rsidRPr="00E24C62">
        <w:rPr>
          <w:rFonts w:ascii="Calibri" w:hAnsi="Calibri" w:cs="Calibri"/>
          <w:szCs w:val="22"/>
          <w:lang w:val="sl-SI"/>
        </w:rPr>
        <w:t>Pjevanje pjesmica s pokretima, glazbene igre</w:t>
      </w:r>
    </w:p>
    <w:p w14:paraId="3B8D4234" w14:textId="77777777" w:rsidR="00E24C62" w:rsidRPr="00E24C62" w:rsidRDefault="00E24C62" w:rsidP="005761C8">
      <w:pPr>
        <w:numPr>
          <w:ilvl w:val="0"/>
          <w:numId w:val="66"/>
        </w:numPr>
        <w:rPr>
          <w:rFonts w:ascii="Calibri" w:hAnsi="Calibri" w:cs="Calibri"/>
          <w:szCs w:val="22"/>
          <w:lang w:val="sl-SI"/>
        </w:rPr>
      </w:pPr>
      <w:r w:rsidRPr="00E24C62">
        <w:rPr>
          <w:rFonts w:ascii="Calibri" w:hAnsi="Calibri" w:cs="Calibri"/>
          <w:szCs w:val="22"/>
          <w:lang w:val="sl-SI"/>
        </w:rPr>
        <w:t>Sviranje jednostavnih instrumenata (tamburini, bubnjevi, zvečke)</w:t>
      </w:r>
    </w:p>
    <w:p w14:paraId="3531925E" w14:textId="77777777" w:rsidR="00E24C62" w:rsidRPr="00E24C62" w:rsidRDefault="00E24C62" w:rsidP="005761C8">
      <w:pPr>
        <w:numPr>
          <w:ilvl w:val="0"/>
          <w:numId w:val="66"/>
        </w:numPr>
        <w:rPr>
          <w:rFonts w:ascii="Calibri" w:hAnsi="Calibri" w:cs="Calibri"/>
          <w:szCs w:val="22"/>
          <w:lang w:val="sl-SI"/>
        </w:rPr>
      </w:pPr>
      <w:r w:rsidRPr="00E24C62">
        <w:rPr>
          <w:rFonts w:ascii="Calibri" w:hAnsi="Calibri" w:cs="Calibri"/>
          <w:szCs w:val="22"/>
          <w:lang w:val="sl-SI"/>
        </w:rPr>
        <w:t>Izrada “zvučnih boca” (plastične boce s različitim materijalima)</w:t>
      </w:r>
    </w:p>
    <w:p w14:paraId="49C8F2F2" w14:textId="77777777" w:rsidR="00E24C62" w:rsidRPr="00E24C62" w:rsidRDefault="00E24C62" w:rsidP="005761C8">
      <w:pPr>
        <w:numPr>
          <w:ilvl w:val="0"/>
          <w:numId w:val="66"/>
        </w:numPr>
        <w:rPr>
          <w:rFonts w:ascii="Calibri" w:hAnsi="Calibri" w:cs="Calibri"/>
          <w:szCs w:val="22"/>
          <w:lang w:val="sl-SI"/>
        </w:rPr>
      </w:pPr>
      <w:r w:rsidRPr="00E24C62">
        <w:rPr>
          <w:rFonts w:ascii="Calibri" w:hAnsi="Calibri" w:cs="Calibri"/>
          <w:szCs w:val="22"/>
          <w:lang w:val="sl-SI"/>
        </w:rPr>
        <w:lastRenderedPageBreak/>
        <w:t>Čitanje slikovnica u mekanom centru</w:t>
      </w:r>
    </w:p>
    <w:p w14:paraId="3D1CFCBD" w14:textId="77777777" w:rsidR="00E24C62" w:rsidRPr="00E24C62" w:rsidRDefault="00E24C62" w:rsidP="005761C8">
      <w:pPr>
        <w:rPr>
          <w:rFonts w:ascii="Calibri" w:hAnsi="Calibri" w:cs="Calibri"/>
          <w:b/>
          <w:bCs/>
          <w:i/>
          <w:szCs w:val="22"/>
          <w:lang w:val="sl-SI"/>
        </w:rPr>
      </w:pPr>
      <w:r w:rsidRPr="00E24C62">
        <w:rPr>
          <w:rFonts w:ascii="Calibri" w:hAnsi="Calibri" w:cs="Calibri"/>
          <w:b/>
          <w:bCs/>
          <w:i/>
          <w:szCs w:val="22"/>
          <w:lang w:val="sl-SI"/>
        </w:rPr>
        <w:t>Likovno stvaralaštvo:</w:t>
      </w:r>
    </w:p>
    <w:p w14:paraId="1C18BBCC" w14:textId="77777777" w:rsidR="00E24C62" w:rsidRPr="00E24C62" w:rsidRDefault="00E24C62" w:rsidP="005761C8">
      <w:pPr>
        <w:numPr>
          <w:ilvl w:val="0"/>
          <w:numId w:val="65"/>
        </w:numPr>
        <w:rPr>
          <w:rFonts w:ascii="Calibri" w:hAnsi="Calibri" w:cs="Calibri"/>
          <w:szCs w:val="22"/>
          <w:lang w:val="sl-SI"/>
        </w:rPr>
      </w:pPr>
      <w:r w:rsidRPr="00E24C62">
        <w:rPr>
          <w:rFonts w:ascii="Calibri" w:hAnsi="Calibri" w:cs="Calibri"/>
          <w:szCs w:val="22"/>
          <w:lang w:val="sl-SI"/>
        </w:rPr>
        <w:t>Slikanje prstima, valjcima, četkicama, špricanjem boje</w:t>
      </w:r>
    </w:p>
    <w:p w14:paraId="7BE9527A" w14:textId="77777777" w:rsidR="00E24C62" w:rsidRPr="00E24C62" w:rsidRDefault="00E24C62" w:rsidP="005761C8">
      <w:pPr>
        <w:numPr>
          <w:ilvl w:val="0"/>
          <w:numId w:val="65"/>
        </w:numPr>
        <w:rPr>
          <w:rFonts w:ascii="Calibri" w:hAnsi="Calibri" w:cs="Calibri"/>
          <w:szCs w:val="22"/>
          <w:lang w:val="sl-SI"/>
        </w:rPr>
      </w:pPr>
      <w:r w:rsidRPr="00E24C62">
        <w:rPr>
          <w:rFonts w:ascii="Calibri" w:hAnsi="Calibri" w:cs="Calibri"/>
          <w:szCs w:val="22"/>
          <w:lang w:val="sl-SI"/>
        </w:rPr>
        <w:t>Slaganje uzoraka od prirodnih materijala</w:t>
      </w:r>
    </w:p>
    <w:p w14:paraId="410E1C90" w14:textId="77777777" w:rsidR="00E24C62" w:rsidRPr="00E24C62" w:rsidRDefault="00E24C62" w:rsidP="005761C8">
      <w:pPr>
        <w:numPr>
          <w:ilvl w:val="0"/>
          <w:numId w:val="65"/>
        </w:numPr>
        <w:rPr>
          <w:rFonts w:ascii="Calibri" w:hAnsi="Calibri" w:cs="Calibri"/>
          <w:szCs w:val="22"/>
          <w:lang w:val="sl-SI"/>
        </w:rPr>
      </w:pPr>
      <w:r w:rsidRPr="00E24C62">
        <w:rPr>
          <w:rFonts w:ascii="Calibri" w:hAnsi="Calibri" w:cs="Calibri"/>
          <w:szCs w:val="22"/>
          <w:lang w:val="sl-SI"/>
        </w:rPr>
        <w:t>Kombinacija pokreta i crtanja (npr. crtanje velikim pokretima po podu)</w:t>
      </w:r>
    </w:p>
    <w:p w14:paraId="556A9F19" w14:textId="77777777" w:rsidR="00E24C62" w:rsidRPr="00E24C62" w:rsidRDefault="00E24C62" w:rsidP="005761C8">
      <w:pPr>
        <w:numPr>
          <w:ilvl w:val="0"/>
          <w:numId w:val="65"/>
        </w:numPr>
        <w:rPr>
          <w:rFonts w:ascii="Calibri" w:hAnsi="Calibri" w:cs="Calibri"/>
          <w:szCs w:val="22"/>
          <w:lang w:val="sl-SI"/>
        </w:rPr>
      </w:pPr>
      <w:r w:rsidRPr="00E24C62">
        <w:rPr>
          <w:rFonts w:ascii="Calibri" w:hAnsi="Calibri" w:cs="Calibri"/>
          <w:szCs w:val="22"/>
          <w:lang w:val="sl-SI"/>
        </w:rPr>
        <w:t>Crtanje voštanim i drvenim bojicama</w:t>
      </w:r>
    </w:p>
    <w:p w14:paraId="7666534D" w14:textId="77777777" w:rsidR="00E24C62" w:rsidRPr="00E24C62" w:rsidRDefault="00E24C62" w:rsidP="005761C8">
      <w:pPr>
        <w:numPr>
          <w:ilvl w:val="0"/>
          <w:numId w:val="65"/>
        </w:numPr>
        <w:rPr>
          <w:rFonts w:ascii="Calibri" w:hAnsi="Calibri" w:cs="Calibri"/>
          <w:szCs w:val="22"/>
          <w:lang w:val="sl-SI"/>
        </w:rPr>
      </w:pPr>
      <w:r w:rsidRPr="00E24C62">
        <w:rPr>
          <w:rFonts w:ascii="Calibri" w:hAnsi="Calibri" w:cs="Calibri"/>
          <w:szCs w:val="22"/>
          <w:lang w:val="sl-SI"/>
        </w:rPr>
        <w:t>Modeliranje slanim tijestom, plastelinom, glinom</w:t>
      </w:r>
    </w:p>
    <w:p w14:paraId="4E96AD47" w14:textId="77777777" w:rsidR="00E24C62" w:rsidRPr="00E24C62" w:rsidRDefault="00E24C62" w:rsidP="005761C8">
      <w:pPr>
        <w:rPr>
          <w:rFonts w:ascii="Calibri" w:hAnsi="Calibri" w:cs="Calibri"/>
          <w:b/>
          <w:bCs/>
          <w:i/>
          <w:szCs w:val="22"/>
          <w:lang w:val="sl-SI"/>
        </w:rPr>
      </w:pPr>
      <w:r w:rsidRPr="00E24C62">
        <w:rPr>
          <w:rFonts w:ascii="Calibri" w:hAnsi="Calibri" w:cs="Calibri"/>
          <w:b/>
          <w:bCs/>
          <w:i/>
          <w:szCs w:val="22"/>
          <w:lang w:val="sl-SI"/>
        </w:rPr>
        <w:t>Senzorni razvoj (međupodručje):</w:t>
      </w:r>
    </w:p>
    <w:p w14:paraId="058263D3" w14:textId="77777777" w:rsidR="00E24C62" w:rsidRPr="00E24C62" w:rsidRDefault="00E24C62" w:rsidP="005761C8">
      <w:pPr>
        <w:numPr>
          <w:ilvl w:val="0"/>
          <w:numId w:val="64"/>
        </w:numPr>
        <w:rPr>
          <w:rFonts w:ascii="Calibri" w:hAnsi="Calibri" w:cs="Calibri"/>
          <w:szCs w:val="22"/>
          <w:lang w:val="sl-SI"/>
        </w:rPr>
      </w:pPr>
      <w:r w:rsidRPr="00E24C62">
        <w:rPr>
          <w:rFonts w:ascii="Calibri" w:hAnsi="Calibri" w:cs="Calibri"/>
          <w:szCs w:val="22"/>
          <w:lang w:val="sl-SI"/>
        </w:rPr>
        <w:t>Senzorne staze: hodanje bosim nogama po različitim materijalima</w:t>
      </w:r>
    </w:p>
    <w:p w14:paraId="763C3FC2" w14:textId="77777777" w:rsidR="00E24C62" w:rsidRPr="00E24C62" w:rsidRDefault="00E24C62" w:rsidP="005761C8">
      <w:pPr>
        <w:numPr>
          <w:ilvl w:val="0"/>
          <w:numId w:val="64"/>
        </w:numPr>
        <w:rPr>
          <w:rFonts w:ascii="Calibri" w:hAnsi="Calibri" w:cs="Calibri"/>
          <w:szCs w:val="22"/>
          <w:lang w:val="sl-SI"/>
        </w:rPr>
      </w:pPr>
      <w:r w:rsidRPr="00E24C62">
        <w:rPr>
          <w:rFonts w:ascii="Calibri" w:hAnsi="Calibri" w:cs="Calibri"/>
          <w:szCs w:val="22"/>
          <w:lang w:val="sl-SI"/>
        </w:rPr>
        <w:t>Senzorne boce: promatranje pokreta tekućine, slušanje zvuka</w:t>
      </w:r>
    </w:p>
    <w:p w14:paraId="0066F8D4" w14:textId="77777777" w:rsidR="00E24C62" w:rsidRPr="00E24C62" w:rsidRDefault="00E24C62" w:rsidP="005761C8">
      <w:pPr>
        <w:numPr>
          <w:ilvl w:val="0"/>
          <w:numId w:val="64"/>
        </w:numPr>
        <w:rPr>
          <w:rFonts w:ascii="Calibri" w:hAnsi="Calibri" w:cs="Calibri"/>
          <w:szCs w:val="22"/>
          <w:lang w:val="sl-SI"/>
        </w:rPr>
      </w:pPr>
      <w:r w:rsidRPr="00E24C62">
        <w:rPr>
          <w:rFonts w:ascii="Calibri" w:hAnsi="Calibri" w:cs="Calibri"/>
          <w:szCs w:val="22"/>
          <w:lang w:val="sl-SI"/>
        </w:rPr>
        <w:t>Kombinirana igra: dodir + sluh + vid (npr. voda s bojom i glazbom)</w:t>
      </w:r>
    </w:p>
    <w:p w14:paraId="0964A088" w14:textId="77777777" w:rsidR="00E24C62" w:rsidRPr="00E24C62" w:rsidRDefault="00E24C62" w:rsidP="005761C8">
      <w:pPr>
        <w:numPr>
          <w:ilvl w:val="0"/>
          <w:numId w:val="64"/>
        </w:numPr>
        <w:rPr>
          <w:rFonts w:ascii="Calibri" w:hAnsi="Calibri" w:cs="Calibri"/>
          <w:szCs w:val="22"/>
          <w:lang w:val="sl-SI"/>
        </w:rPr>
      </w:pPr>
      <w:r w:rsidRPr="00E24C62">
        <w:rPr>
          <w:rFonts w:ascii="Calibri" w:hAnsi="Calibri" w:cs="Calibri"/>
          <w:szCs w:val="22"/>
          <w:lang w:val="sl-SI"/>
        </w:rPr>
        <w:t>Senzorni kutak u sobi (stalna ponuda različitih tekstura i mirisa)</w:t>
      </w:r>
    </w:p>
    <w:p w14:paraId="746F27C5" w14:textId="77777777" w:rsidR="00E24C62" w:rsidRPr="00E24C62" w:rsidRDefault="00E24C62" w:rsidP="005761C8">
      <w:pPr>
        <w:rPr>
          <w:rFonts w:ascii="Calibri" w:hAnsi="Calibri" w:cs="Calibri"/>
          <w:szCs w:val="22"/>
          <w:lang w:val="sl-SI"/>
        </w:rPr>
      </w:pPr>
    </w:p>
    <w:p w14:paraId="675598C8"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SUDIONICI</w:t>
      </w:r>
      <w:r w:rsidRPr="00E24C62">
        <w:rPr>
          <w:rFonts w:ascii="Calibri" w:hAnsi="Calibri" w:cs="Calibri"/>
          <w:szCs w:val="22"/>
          <w:lang w:val="sl-SI"/>
        </w:rPr>
        <w:t>:</w:t>
      </w:r>
    </w:p>
    <w:p w14:paraId="59D314AF" w14:textId="77777777" w:rsidR="00E24C62" w:rsidRPr="00E24C62" w:rsidRDefault="00E24C62" w:rsidP="005761C8">
      <w:pPr>
        <w:numPr>
          <w:ilvl w:val="0"/>
          <w:numId w:val="63"/>
        </w:numPr>
        <w:rPr>
          <w:rFonts w:ascii="Calibri" w:hAnsi="Calibri" w:cs="Calibri"/>
          <w:szCs w:val="22"/>
          <w:lang w:val="sl-SI"/>
        </w:rPr>
      </w:pPr>
      <w:r w:rsidRPr="00E24C62">
        <w:rPr>
          <w:rFonts w:ascii="Calibri" w:hAnsi="Calibri" w:cs="Calibri"/>
          <w:szCs w:val="22"/>
          <w:lang w:val="sl-SI"/>
        </w:rPr>
        <w:t>Djeca</w:t>
      </w:r>
    </w:p>
    <w:p w14:paraId="11CD6A39" w14:textId="77777777" w:rsidR="00E24C62" w:rsidRPr="00E24C62" w:rsidRDefault="00E24C62" w:rsidP="005761C8">
      <w:pPr>
        <w:numPr>
          <w:ilvl w:val="0"/>
          <w:numId w:val="63"/>
        </w:numPr>
        <w:rPr>
          <w:rFonts w:ascii="Calibri" w:hAnsi="Calibri" w:cs="Calibri"/>
          <w:szCs w:val="22"/>
          <w:lang w:val="sl-SI"/>
        </w:rPr>
      </w:pPr>
      <w:r w:rsidRPr="00E24C62">
        <w:rPr>
          <w:rFonts w:ascii="Calibri" w:hAnsi="Calibri" w:cs="Calibri"/>
          <w:szCs w:val="22"/>
          <w:lang w:val="sl-SI"/>
        </w:rPr>
        <w:t>Odgojitelji</w:t>
      </w:r>
    </w:p>
    <w:p w14:paraId="1070CEB9" w14:textId="77777777" w:rsidR="00E24C62" w:rsidRPr="00E24C62" w:rsidRDefault="00E24C62" w:rsidP="005761C8">
      <w:pPr>
        <w:numPr>
          <w:ilvl w:val="0"/>
          <w:numId w:val="63"/>
        </w:numPr>
        <w:rPr>
          <w:rFonts w:ascii="Calibri" w:hAnsi="Calibri" w:cs="Calibri"/>
          <w:szCs w:val="22"/>
          <w:lang w:val="sl-SI"/>
        </w:rPr>
      </w:pPr>
      <w:r w:rsidRPr="00E24C62">
        <w:rPr>
          <w:rFonts w:ascii="Calibri" w:hAnsi="Calibri" w:cs="Calibri"/>
          <w:szCs w:val="22"/>
          <w:lang w:val="sl-SI"/>
        </w:rPr>
        <w:t>Roditelji</w:t>
      </w:r>
    </w:p>
    <w:p w14:paraId="52B743A8" w14:textId="77777777" w:rsidR="00E24C62" w:rsidRPr="00E24C62" w:rsidRDefault="00E24C62" w:rsidP="005761C8">
      <w:pPr>
        <w:rPr>
          <w:rFonts w:ascii="Calibri" w:hAnsi="Calibri" w:cs="Calibri"/>
          <w:szCs w:val="22"/>
          <w:lang w:val="sl-SI"/>
        </w:rPr>
      </w:pPr>
    </w:p>
    <w:p w14:paraId="5BAB6390" w14:textId="77777777" w:rsidR="00E24C62" w:rsidRPr="00E24C62" w:rsidRDefault="00E24C62" w:rsidP="005761C8">
      <w:pPr>
        <w:rPr>
          <w:rFonts w:ascii="Calibri" w:hAnsi="Calibri" w:cs="Calibri"/>
          <w:b/>
          <w:bCs/>
          <w:szCs w:val="22"/>
          <w:lang w:val="sl-SI"/>
        </w:rPr>
      </w:pPr>
      <w:r w:rsidRPr="00E24C62">
        <w:rPr>
          <w:rFonts w:ascii="Calibri" w:hAnsi="Calibri" w:cs="Calibri"/>
          <w:b/>
          <w:bCs/>
          <w:szCs w:val="22"/>
          <w:lang w:val="sl-SI"/>
        </w:rPr>
        <w:t>SURADNJA S RODITELJIMA:</w:t>
      </w:r>
    </w:p>
    <w:p w14:paraId="59177BDB"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Roditelji će biti upoznati s ciljevima i aktivnostima projekta na prvom roditeljskom sastanku. O trenutnim aktivnostima biti će informirani putem obavijesti i fotografija u prostoru garderobe.  Roditelji će kroz cijelu pedagošku godinu aktivno sudjelovati u prikupljanju prirodnog i pedagoški neoblikovanog materijala.</w:t>
      </w:r>
    </w:p>
    <w:p w14:paraId="74F753A7" w14:textId="77777777" w:rsidR="00E24C62" w:rsidRPr="00E24C62" w:rsidRDefault="00E24C62" w:rsidP="005761C8">
      <w:pPr>
        <w:rPr>
          <w:rFonts w:ascii="Calibri" w:hAnsi="Calibri" w:cs="Calibri"/>
          <w:szCs w:val="22"/>
          <w:lang w:val="sl-SI"/>
        </w:rPr>
      </w:pPr>
    </w:p>
    <w:p w14:paraId="4F51185E" w14:textId="77777777" w:rsidR="00E24C62" w:rsidRPr="00E24C62" w:rsidRDefault="00E24C62" w:rsidP="005761C8">
      <w:pPr>
        <w:rPr>
          <w:rFonts w:ascii="Calibri" w:hAnsi="Calibri" w:cs="Calibri"/>
          <w:b/>
          <w:bCs/>
          <w:szCs w:val="22"/>
          <w:lang w:val="sl-SI"/>
        </w:rPr>
      </w:pPr>
      <w:r w:rsidRPr="00E24C62">
        <w:rPr>
          <w:rFonts w:ascii="Calibri" w:hAnsi="Calibri" w:cs="Calibri"/>
          <w:b/>
          <w:bCs/>
          <w:szCs w:val="22"/>
          <w:lang w:val="sl-SI"/>
        </w:rPr>
        <w:t>DOKUMENTIRANJE/PREZENTIRANJE:</w:t>
      </w:r>
    </w:p>
    <w:p w14:paraId="75209ACC" w14:textId="77777777" w:rsidR="00E24C62" w:rsidRPr="00E24C62" w:rsidRDefault="00E24C62" w:rsidP="005761C8">
      <w:pPr>
        <w:numPr>
          <w:ilvl w:val="0"/>
          <w:numId w:val="62"/>
        </w:numPr>
        <w:rPr>
          <w:rFonts w:ascii="Calibri" w:hAnsi="Calibri" w:cs="Calibri"/>
          <w:szCs w:val="22"/>
          <w:lang w:val="sl-SI"/>
        </w:rPr>
      </w:pPr>
      <w:r w:rsidRPr="00E24C62">
        <w:rPr>
          <w:rFonts w:ascii="Calibri" w:hAnsi="Calibri" w:cs="Calibri"/>
          <w:szCs w:val="22"/>
          <w:lang w:val="sl-SI"/>
        </w:rPr>
        <w:t>Dječji likovni radovi</w:t>
      </w:r>
    </w:p>
    <w:p w14:paraId="7EDF7D57" w14:textId="77777777" w:rsidR="00E24C62" w:rsidRPr="00E24C62" w:rsidRDefault="00E24C62" w:rsidP="005761C8">
      <w:pPr>
        <w:numPr>
          <w:ilvl w:val="0"/>
          <w:numId w:val="62"/>
        </w:numPr>
        <w:rPr>
          <w:rFonts w:ascii="Calibri" w:hAnsi="Calibri" w:cs="Calibri"/>
          <w:szCs w:val="22"/>
          <w:lang w:val="sl-SI"/>
        </w:rPr>
      </w:pPr>
      <w:r w:rsidRPr="00E24C62">
        <w:rPr>
          <w:rFonts w:ascii="Calibri" w:hAnsi="Calibri" w:cs="Calibri"/>
          <w:szCs w:val="22"/>
          <w:lang w:val="sl-SI"/>
        </w:rPr>
        <w:t>Fotografije aktivnosti</w:t>
      </w:r>
    </w:p>
    <w:p w14:paraId="5ED86EE9" w14:textId="77777777" w:rsidR="00E24C62" w:rsidRPr="00E24C62" w:rsidRDefault="00E24C62" w:rsidP="005761C8">
      <w:pPr>
        <w:numPr>
          <w:ilvl w:val="0"/>
          <w:numId w:val="62"/>
        </w:numPr>
        <w:rPr>
          <w:rFonts w:ascii="Calibri" w:hAnsi="Calibri" w:cs="Calibri"/>
          <w:szCs w:val="22"/>
          <w:lang w:val="sl-SI"/>
        </w:rPr>
      </w:pPr>
      <w:r w:rsidRPr="00E24C62">
        <w:rPr>
          <w:rFonts w:ascii="Calibri" w:hAnsi="Calibri" w:cs="Calibri"/>
          <w:szCs w:val="22"/>
          <w:lang w:val="sl-SI"/>
        </w:rPr>
        <w:t>Videozapisi aktivnosti</w:t>
      </w:r>
    </w:p>
    <w:p w14:paraId="3023C7AC" w14:textId="77777777" w:rsidR="00E24C62" w:rsidRPr="00E24C62" w:rsidRDefault="00E24C62" w:rsidP="005761C8">
      <w:pPr>
        <w:numPr>
          <w:ilvl w:val="0"/>
          <w:numId w:val="62"/>
        </w:numPr>
        <w:rPr>
          <w:rFonts w:ascii="Calibri" w:hAnsi="Calibri" w:cs="Calibri"/>
          <w:szCs w:val="22"/>
          <w:lang w:val="sl-SI"/>
        </w:rPr>
      </w:pPr>
      <w:r w:rsidRPr="00E24C62">
        <w:rPr>
          <w:rFonts w:ascii="Calibri" w:hAnsi="Calibri" w:cs="Calibri"/>
          <w:szCs w:val="22"/>
          <w:lang w:val="sl-SI"/>
        </w:rPr>
        <w:t>Plakati</w:t>
      </w:r>
    </w:p>
    <w:p w14:paraId="67AFE1F5" w14:textId="77777777" w:rsidR="00E24C62" w:rsidRPr="00E24C62" w:rsidRDefault="00E24C62" w:rsidP="005761C8">
      <w:pPr>
        <w:numPr>
          <w:ilvl w:val="0"/>
          <w:numId w:val="62"/>
        </w:numPr>
        <w:rPr>
          <w:rFonts w:ascii="Calibri" w:hAnsi="Calibri" w:cs="Calibri"/>
          <w:szCs w:val="22"/>
          <w:lang w:val="sl-SI"/>
        </w:rPr>
      </w:pPr>
      <w:r w:rsidRPr="00E24C62">
        <w:rPr>
          <w:rFonts w:ascii="Calibri" w:hAnsi="Calibri" w:cs="Calibri"/>
          <w:szCs w:val="22"/>
          <w:lang w:val="sl-SI"/>
        </w:rPr>
        <w:t>3D tvorevine</w:t>
      </w:r>
    </w:p>
    <w:p w14:paraId="617C50FD" w14:textId="77777777" w:rsidR="00E24C62" w:rsidRPr="00E24C62" w:rsidRDefault="00E24C62" w:rsidP="005761C8">
      <w:pPr>
        <w:numPr>
          <w:ilvl w:val="0"/>
          <w:numId w:val="62"/>
        </w:numPr>
        <w:rPr>
          <w:rFonts w:ascii="Calibri" w:hAnsi="Calibri" w:cs="Calibri"/>
          <w:szCs w:val="22"/>
          <w:lang w:val="sl-SI"/>
        </w:rPr>
      </w:pPr>
      <w:r w:rsidRPr="00E24C62">
        <w:rPr>
          <w:rFonts w:ascii="Calibri" w:hAnsi="Calibri" w:cs="Calibri"/>
          <w:szCs w:val="22"/>
          <w:lang w:val="sl-SI"/>
        </w:rPr>
        <w:t>Izrađene didaktičke igračke</w:t>
      </w:r>
    </w:p>
    <w:p w14:paraId="793BE3B5" w14:textId="77777777" w:rsidR="00E24C62" w:rsidRPr="00E24C62" w:rsidRDefault="00E24C62" w:rsidP="005761C8">
      <w:pPr>
        <w:rPr>
          <w:rFonts w:ascii="Calibri" w:hAnsi="Calibri" w:cs="Calibri"/>
          <w:szCs w:val="22"/>
        </w:rPr>
      </w:pPr>
    </w:p>
    <w:p w14:paraId="099B82E1" w14:textId="26D9F7F7" w:rsidR="00E24C62" w:rsidRPr="00E24C62" w:rsidRDefault="00E24C62" w:rsidP="005761C8">
      <w:pPr>
        <w:pStyle w:val="Naslov3"/>
        <w:numPr>
          <w:ilvl w:val="2"/>
          <w:numId w:val="127"/>
        </w:numPr>
        <w:spacing w:before="0" w:after="0"/>
      </w:pPr>
      <w:bookmarkStart w:id="42" w:name="_Toc208475578"/>
      <w:bookmarkStart w:id="43" w:name="_Toc208477615"/>
      <w:r w:rsidRPr="00E24C62">
        <w:t>PROJEKT „GLAZBENE RADOSTI“</w:t>
      </w:r>
      <w:bookmarkEnd w:id="42"/>
      <w:bookmarkEnd w:id="43"/>
    </w:p>
    <w:p w14:paraId="2DF8A969" w14:textId="77777777" w:rsidR="00E24C62" w:rsidRPr="00E24C62" w:rsidRDefault="00E24C62" w:rsidP="005761C8"/>
    <w:p w14:paraId="3787F969" w14:textId="77777777" w:rsidR="00E24C62" w:rsidRPr="00E24C62" w:rsidRDefault="00E24C62" w:rsidP="005761C8">
      <w:pPr>
        <w:rPr>
          <w:rFonts w:ascii="Calibri" w:hAnsi="Calibri" w:cs="Calibri"/>
          <w:szCs w:val="22"/>
          <w:lang w:val="sl-SI"/>
        </w:rPr>
      </w:pPr>
      <w:bookmarkStart w:id="44" w:name="_Hlk208234503"/>
      <w:r w:rsidRPr="00E24C62">
        <w:rPr>
          <w:rFonts w:ascii="Calibri" w:hAnsi="Calibri" w:cs="Calibri"/>
          <w:b/>
          <w:bCs/>
          <w:szCs w:val="22"/>
          <w:lang w:val="sl-SI"/>
        </w:rPr>
        <w:lastRenderedPageBreak/>
        <w:t>DOB DJECE</w:t>
      </w:r>
      <w:r w:rsidRPr="00E24C62">
        <w:rPr>
          <w:rFonts w:ascii="Calibri" w:hAnsi="Calibri" w:cs="Calibri"/>
          <w:szCs w:val="22"/>
          <w:lang w:val="sl-SI"/>
        </w:rPr>
        <w:t>: mješovita vrtićka skupina (3 - 4 godine)</w:t>
      </w:r>
    </w:p>
    <w:p w14:paraId="767809EE"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TRAJANJE</w:t>
      </w:r>
      <w:r w:rsidRPr="00E24C62">
        <w:rPr>
          <w:rFonts w:ascii="Calibri" w:hAnsi="Calibri" w:cs="Calibri"/>
          <w:szCs w:val="22"/>
          <w:lang w:val="sl-SI"/>
        </w:rPr>
        <w:t>: rujan-lipanj (pedagoška 2025./2026. godina)</w:t>
      </w:r>
    </w:p>
    <w:p w14:paraId="7621F907"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ODGOJITELJICE</w:t>
      </w:r>
      <w:r w:rsidRPr="00E24C62">
        <w:rPr>
          <w:rFonts w:ascii="Calibri" w:hAnsi="Calibri" w:cs="Calibri"/>
          <w:szCs w:val="22"/>
          <w:lang w:val="sl-SI"/>
        </w:rPr>
        <w:t>: Iva Rahija, Ivana Borković</w:t>
      </w:r>
    </w:p>
    <w:bookmarkEnd w:id="44"/>
    <w:p w14:paraId="105B6E44" w14:textId="77777777" w:rsidR="00E24C62" w:rsidRPr="00E24C62" w:rsidRDefault="00E24C62" w:rsidP="005761C8">
      <w:pPr>
        <w:rPr>
          <w:rFonts w:ascii="Calibri" w:hAnsi="Calibri" w:cs="Calibri"/>
          <w:szCs w:val="22"/>
          <w:lang w:val="sl-SI"/>
        </w:rPr>
      </w:pPr>
    </w:p>
    <w:p w14:paraId="1EA1EFC3" w14:textId="77777777" w:rsidR="00E24C62" w:rsidRPr="00E24C62" w:rsidRDefault="00E24C62" w:rsidP="005761C8">
      <w:pPr>
        <w:rPr>
          <w:rFonts w:ascii="Calibri" w:hAnsi="Calibri" w:cs="Calibri"/>
          <w:b/>
          <w:iCs/>
          <w:szCs w:val="22"/>
        </w:rPr>
      </w:pPr>
      <w:r w:rsidRPr="00E24C62">
        <w:rPr>
          <w:rFonts w:ascii="Calibri" w:hAnsi="Calibri" w:cs="Calibri"/>
          <w:b/>
          <w:iCs/>
          <w:szCs w:val="22"/>
        </w:rPr>
        <w:t>SVRHA PROJEKTA:</w:t>
      </w:r>
    </w:p>
    <w:p w14:paraId="4577C323" w14:textId="77777777" w:rsidR="00E24C62" w:rsidRPr="00E24C62" w:rsidRDefault="00E24C62" w:rsidP="005761C8">
      <w:pPr>
        <w:rPr>
          <w:rFonts w:ascii="Calibri" w:hAnsi="Calibri" w:cs="Calibri"/>
          <w:szCs w:val="22"/>
        </w:rPr>
      </w:pPr>
      <w:r w:rsidRPr="00E24C62">
        <w:rPr>
          <w:rFonts w:ascii="Calibri" w:hAnsi="Calibri" w:cs="Calibri"/>
          <w:szCs w:val="22"/>
        </w:rPr>
        <w:t xml:space="preserve">Glazba je snažan poticaj dječjem razvoju jer istovremeno aktivira kognitivna, motorička i emocionalna područja. U dobi od 3 do 4 godine djeca spontano reagiraju na ritam i zvuk, a kroz glazbene igre razvijaju slušnu pažnju, govor, koordinaciju pokreta i socijalne vještine. Projekt </w:t>
      </w:r>
      <w:r w:rsidRPr="00E24C62">
        <w:rPr>
          <w:rFonts w:ascii="Calibri" w:hAnsi="Calibri" w:cs="Calibri"/>
          <w:b/>
          <w:i/>
          <w:szCs w:val="22"/>
        </w:rPr>
        <w:t>Glazbene radosti</w:t>
      </w:r>
      <w:r w:rsidRPr="00E24C62">
        <w:rPr>
          <w:rFonts w:ascii="Calibri" w:hAnsi="Calibri" w:cs="Calibri"/>
          <w:szCs w:val="22"/>
        </w:rPr>
        <w:t xml:space="preserve"> pruža strukturirano, ali razigrano okruženje u kojem djeca mogu istraživati glazbu i izražavati se, istovremeno jačajući osjećaj pripadnosti skupini i povezanosti s obitelji. Kroz uključivanje roditelja stvara se kontinuitet iskustva između vrtića i doma, što doprinosi sigurnosti i zadovoljstvu djeteta.</w:t>
      </w:r>
    </w:p>
    <w:p w14:paraId="1E85F181" w14:textId="77777777" w:rsidR="00E24C62" w:rsidRPr="00E24C62" w:rsidRDefault="00E24C62" w:rsidP="005761C8">
      <w:pPr>
        <w:rPr>
          <w:rFonts w:ascii="Calibri" w:hAnsi="Calibri" w:cs="Calibri"/>
          <w:szCs w:val="22"/>
        </w:rPr>
      </w:pPr>
      <w:r w:rsidRPr="00E24C62">
        <w:rPr>
          <w:rFonts w:ascii="Calibri" w:hAnsi="Calibri" w:cs="Calibri"/>
          <w:szCs w:val="22"/>
        </w:rPr>
        <w:t xml:space="preserve">Svrha projekta </w:t>
      </w:r>
      <w:r w:rsidRPr="00E24C62">
        <w:rPr>
          <w:rFonts w:ascii="Calibri" w:hAnsi="Calibri" w:cs="Calibri"/>
          <w:b/>
          <w:i/>
          <w:szCs w:val="22"/>
        </w:rPr>
        <w:t>Glazbene radosti</w:t>
      </w:r>
      <w:r w:rsidRPr="00E24C62">
        <w:rPr>
          <w:rFonts w:ascii="Calibri" w:hAnsi="Calibri" w:cs="Calibri"/>
          <w:szCs w:val="22"/>
        </w:rPr>
        <w:t xml:space="preserve"> je omogućiti djeci u dobi od 3 do 4 godine da kroz igru glazbu i pokret razvijaju osjećaj za ritam, koordinaciju i slušnu pažnju te da se kroz glazbene aktivnosti potiče njihov cjelokupni razvoj – govorni, socijalni, emocionalni, spoznajni, tjelesni. Projekt povezuje vrtić i obitelj stvarajući most suradnje kroz zajedničke glazbene doživljaje.</w:t>
      </w:r>
    </w:p>
    <w:p w14:paraId="138EA8E6" w14:textId="77777777" w:rsidR="00E24C62" w:rsidRPr="00E24C62" w:rsidRDefault="00E24C62" w:rsidP="005761C8">
      <w:pPr>
        <w:rPr>
          <w:rFonts w:ascii="Calibri" w:hAnsi="Calibri" w:cs="Calibri"/>
          <w:szCs w:val="22"/>
        </w:rPr>
      </w:pPr>
    </w:p>
    <w:p w14:paraId="62F23A85" w14:textId="77777777" w:rsidR="00E24C62" w:rsidRPr="00E24C62" w:rsidRDefault="00E24C62" w:rsidP="005761C8">
      <w:pPr>
        <w:rPr>
          <w:rFonts w:ascii="Calibri" w:hAnsi="Calibri" w:cs="Calibri"/>
          <w:b/>
          <w:iCs/>
          <w:szCs w:val="22"/>
        </w:rPr>
      </w:pPr>
      <w:r w:rsidRPr="00E24C62">
        <w:rPr>
          <w:rFonts w:ascii="Calibri" w:hAnsi="Calibri" w:cs="Calibri"/>
          <w:b/>
          <w:iCs/>
          <w:szCs w:val="22"/>
        </w:rPr>
        <w:t>CILJ PROJEKTA:</w:t>
      </w:r>
    </w:p>
    <w:p w14:paraId="01BBFEA6" w14:textId="77777777" w:rsidR="00E24C62" w:rsidRPr="00E24C62" w:rsidRDefault="00E24C62" w:rsidP="005761C8">
      <w:pPr>
        <w:rPr>
          <w:rFonts w:ascii="Calibri" w:hAnsi="Calibri" w:cs="Calibri"/>
          <w:szCs w:val="22"/>
        </w:rPr>
      </w:pPr>
      <w:r w:rsidRPr="00E24C62">
        <w:rPr>
          <w:rFonts w:ascii="Calibri" w:hAnsi="Calibri" w:cs="Calibri"/>
          <w:szCs w:val="22"/>
        </w:rPr>
        <w:t xml:space="preserve">Cilj projekta </w:t>
      </w:r>
      <w:r w:rsidRPr="00E24C62">
        <w:rPr>
          <w:rFonts w:ascii="Calibri" w:hAnsi="Calibri" w:cs="Calibri"/>
          <w:b/>
          <w:i/>
          <w:szCs w:val="22"/>
        </w:rPr>
        <w:t>Glazbene radosti</w:t>
      </w:r>
      <w:r w:rsidRPr="00E24C62">
        <w:rPr>
          <w:rFonts w:ascii="Calibri" w:hAnsi="Calibri" w:cs="Calibri"/>
          <w:szCs w:val="22"/>
        </w:rPr>
        <w:t xml:space="preserve"> je kroz glazbu, ritam i pokret poticati cjelovit razvoj djece. Djeca će kroz igru učiti razlikovati zvukove, razvijati osjećaj za ritam, izražavati se pokretom, pjesmom i instrumentima te graditi suradničke odnose u skupini. Poseban naglasak stavlja se na povezivanje vrtića i obitelji kroz zajedničke glazbene aktivnosti koje donose radost, bliskost i kreativnost.</w:t>
      </w:r>
    </w:p>
    <w:p w14:paraId="2424E339" w14:textId="77777777" w:rsidR="00E24C62" w:rsidRPr="00E24C62" w:rsidRDefault="00E24C62" w:rsidP="005761C8">
      <w:pPr>
        <w:rPr>
          <w:rFonts w:ascii="Calibri" w:hAnsi="Calibri" w:cs="Calibri"/>
          <w:b/>
          <w:iCs/>
          <w:szCs w:val="22"/>
        </w:rPr>
      </w:pPr>
    </w:p>
    <w:p w14:paraId="362DCF09" w14:textId="77777777" w:rsidR="00E24C62" w:rsidRPr="00E24C62" w:rsidRDefault="00E24C62" w:rsidP="005761C8">
      <w:pPr>
        <w:rPr>
          <w:rFonts w:ascii="Calibri" w:hAnsi="Calibri" w:cs="Calibri"/>
          <w:b/>
          <w:iCs/>
          <w:szCs w:val="22"/>
        </w:rPr>
      </w:pPr>
      <w:r w:rsidRPr="00E24C62">
        <w:rPr>
          <w:rFonts w:ascii="Calibri" w:hAnsi="Calibri" w:cs="Calibri"/>
          <w:b/>
          <w:iCs/>
          <w:szCs w:val="22"/>
        </w:rPr>
        <w:t>ZADACI PROJEKTA:</w:t>
      </w:r>
    </w:p>
    <w:p w14:paraId="166C6822"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Potaknuti kod djece razvoj ritma korz sluh, pokret, govor, pjevanje,...</w:t>
      </w:r>
    </w:p>
    <w:p w14:paraId="57E3AE5A"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Formirati glazbeni centar aktivnosti u sobi dnevnog boravka djece</w:t>
      </w:r>
    </w:p>
    <w:p w14:paraId="54A48FE8"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Poticati glazbeno istraživanje uz pomoć vlastitog tijela i jednostavnih instrumenata</w:t>
      </w:r>
    </w:p>
    <w:p w14:paraId="48318F9F"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bCs/>
          <w:szCs w:val="22"/>
        </w:rPr>
        <w:t>Likovno izražavanje različitim likovnim tehnikama i materijalima (povezivanje glazbe i likovnog izražavanja)</w:t>
      </w:r>
    </w:p>
    <w:p w14:paraId="305FA685"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Razvijati osjećaj za suradnju i izražavanje u skupini</w:t>
      </w:r>
    </w:p>
    <w:p w14:paraId="60841B66"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Upoznati djecu s glazbom instrumentima i različitim zvukovima</w:t>
      </w:r>
    </w:p>
    <w:p w14:paraId="471C0526"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Razvijati slušne sposobnosti, ritam, pokret i emocionalno izražavanje</w:t>
      </w:r>
    </w:p>
    <w:p w14:paraId="18FE6EA1"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Istraživati zvukove iz prirode</w:t>
      </w:r>
    </w:p>
    <w:p w14:paraId="73E6D892"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 xml:space="preserve">Uključivati roditelje kroz aktivnosti kod kuće </w:t>
      </w:r>
    </w:p>
    <w:p w14:paraId="7A0F612E" w14:textId="77777777" w:rsidR="00E24C62" w:rsidRPr="00E24C62" w:rsidRDefault="00E24C62" w:rsidP="005761C8">
      <w:pPr>
        <w:numPr>
          <w:ilvl w:val="0"/>
          <w:numId w:val="82"/>
        </w:numPr>
        <w:rPr>
          <w:rFonts w:ascii="Calibri" w:hAnsi="Calibri" w:cs="Calibri"/>
          <w:bCs/>
          <w:szCs w:val="22"/>
        </w:rPr>
      </w:pPr>
      <w:r w:rsidRPr="00E24C62">
        <w:rPr>
          <w:rFonts w:ascii="Calibri" w:hAnsi="Calibri" w:cs="Calibri"/>
          <w:szCs w:val="22"/>
        </w:rPr>
        <w:lastRenderedPageBreak/>
        <w:t xml:space="preserve">Povezivanje vrtića i obitelji kroz zajedničko dijeljenje dojmova i iskustava, </w:t>
      </w:r>
      <w:r w:rsidRPr="00E24C62">
        <w:rPr>
          <w:rFonts w:ascii="Calibri" w:hAnsi="Calibri" w:cs="Calibri"/>
          <w:bCs/>
          <w:szCs w:val="22"/>
        </w:rPr>
        <w:t>prikupljanje i donošenje materijala potrebnih za izradu didaktičkih igara, instrumenata te sudjelovanje na radionici)</w:t>
      </w:r>
    </w:p>
    <w:p w14:paraId="3B102390"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Razvijati slušnu pažnju i osjetljivost na različite zvukove i glazbene ritmove</w:t>
      </w:r>
    </w:p>
    <w:p w14:paraId="75311CE8"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Poticati tjelesno izražavanje kroz ples i pokret</w:t>
      </w:r>
    </w:p>
    <w:p w14:paraId="782EE910"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bCs/>
          <w:szCs w:val="22"/>
        </w:rPr>
        <w:t>Razvijatu govor te bogatiti rječnik novim pojmovima</w:t>
      </w:r>
    </w:p>
    <w:p w14:paraId="3AB00386"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Razvijati govor, ritam i pamćenje kroz pjesmice i glazbene igre</w:t>
      </w:r>
    </w:p>
    <w:p w14:paraId="0D83F723"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bCs/>
          <w:szCs w:val="22"/>
        </w:rPr>
        <w:t>Razvijati osnovne socijalne vještine koje uključuju vještine međusobnog slušanja te traženja pomoći od drugih</w:t>
      </w:r>
    </w:p>
    <w:p w14:paraId="1AACA9D2"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Razvijati pozitivan stavova prema sebi i drugima (zdrav život, osjećaji)</w:t>
      </w:r>
    </w:p>
    <w:p w14:paraId="6CFBA84A"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bCs/>
          <w:szCs w:val="22"/>
        </w:rPr>
        <w:t>Učenje poštivanja pravila i dogovora (čekanje na svoj red,...)</w:t>
      </w:r>
    </w:p>
    <w:p w14:paraId="0D741845" w14:textId="77777777" w:rsidR="00E24C62" w:rsidRPr="00E24C62" w:rsidRDefault="00E24C62" w:rsidP="005761C8">
      <w:pPr>
        <w:numPr>
          <w:ilvl w:val="0"/>
          <w:numId w:val="82"/>
        </w:numPr>
        <w:rPr>
          <w:rFonts w:ascii="Calibri" w:hAnsi="Calibri" w:cs="Calibri"/>
          <w:szCs w:val="22"/>
        </w:rPr>
      </w:pPr>
      <w:r w:rsidRPr="00E24C62">
        <w:rPr>
          <w:rFonts w:ascii="Calibri" w:hAnsi="Calibri" w:cs="Calibri"/>
          <w:szCs w:val="22"/>
        </w:rPr>
        <w:t>Poticati suradnju, zajedništvo i veselje u skupini</w:t>
      </w:r>
    </w:p>
    <w:p w14:paraId="39D3CC6F" w14:textId="77777777" w:rsidR="00E24C62" w:rsidRPr="00E24C62" w:rsidRDefault="00E24C62" w:rsidP="005761C8">
      <w:pPr>
        <w:rPr>
          <w:rFonts w:ascii="Calibri" w:hAnsi="Calibri" w:cs="Calibri"/>
          <w:b/>
          <w:i/>
          <w:szCs w:val="22"/>
        </w:rPr>
      </w:pPr>
    </w:p>
    <w:p w14:paraId="0D568F1A" w14:textId="77777777" w:rsidR="00E24C62" w:rsidRPr="00E24C62" w:rsidRDefault="00E24C62" w:rsidP="005761C8">
      <w:pPr>
        <w:rPr>
          <w:rFonts w:ascii="Calibri" w:hAnsi="Calibri" w:cs="Calibri"/>
          <w:b/>
          <w:i/>
          <w:szCs w:val="22"/>
        </w:rPr>
      </w:pPr>
      <w:r w:rsidRPr="00E24C62">
        <w:rPr>
          <w:rFonts w:ascii="Calibri" w:hAnsi="Calibri" w:cs="Calibri"/>
          <w:b/>
          <w:i/>
          <w:szCs w:val="22"/>
        </w:rPr>
        <w:t>PROGRAMSKE AKTIVNOSTI</w:t>
      </w:r>
    </w:p>
    <w:p w14:paraId="4CBC8494" w14:textId="77777777" w:rsidR="00E24C62" w:rsidRPr="00E24C62" w:rsidRDefault="00E24C62" w:rsidP="005761C8">
      <w:pPr>
        <w:rPr>
          <w:rFonts w:ascii="Calibri" w:hAnsi="Calibri" w:cs="Calibri"/>
          <w:b/>
          <w:szCs w:val="22"/>
        </w:rPr>
      </w:pPr>
      <w:r w:rsidRPr="00E24C62">
        <w:rPr>
          <w:rFonts w:ascii="Calibri" w:hAnsi="Calibri" w:cs="Calibri"/>
          <w:b/>
          <w:szCs w:val="22"/>
        </w:rPr>
        <w:t>Materijalni kontekst:</w:t>
      </w:r>
    </w:p>
    <w:p w14:paraId="7736FB14"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Glazbeni centar</w:t>
      </w:r>
    </w:p>
    <w:p w14:paraId="134B1BE4"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Plakati, panoi</w:t>
      </w:r>
    </w:p>
    <w:p w14:paraId="4379A36A"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Bojice, flomasteri, tempere, pastele, vodene boje,...</w:t>
      </w:r>
    </w:p>
    <w:p w14:paraId="2C7EEC15"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Kolaž papir, ljepilo, škare</w:t>
      </w:r>
    </w:p>
    <w:p w14:paraId="1C339B8D"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Jednostavni glazbeni instrumenti (zvečke, bubnjevi, triangli, kastanjete,...)</w:t>
      </w:r>
    </w:p>
    <w:p w14:paraId="02E3335D"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Predmeti iz prirode i okoline (štapići, kamenčići, boce napunjene rižom ili vodom,...)</w:t>
      </w:r>
    </w:p>
    <w:p w14:paraId="613620AB"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TV, radio, CD player</w:t>
      </w:r>
    </w:p>
    <w:p w14:paraId="74902E91"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Video i audio zapisi</w:t>
      </w:r>
    </w:p>
    <w:p w14:paraId="5A57577A"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Pjesmice, stihovi, recitacije, brojalice</w:t>
      </w:r>
    </w:p>
    <w:p w14:paraId="63C3C540"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Pjevne igre</w:t>
      </w:r>
    </w:p>
    <w:p w14:paraId="68731199"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Igre s pokretom</w:t>
      </w:r>
    </w:p>
    <w:p w14:paraId="21770342"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 xml:space="preserve">Kartice sa slikama instrumenata </w:t>
      </w:r>
    </w:p>
    <w:p w14:paraId="6DC4CB4C"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Memory kartice, puzzle</w:t>
      </w:r>
    </w:p>
    <w:p w14:paraId="31B81806"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Slikovnice i priče</w:t>
      </w:r>
    </w:p>
    <w:p w14:paraId="7E7E69EE"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Ogledala za promatranje pokreta i ïzraza</w:t>
      </w:r>
    </w:p>
    <w:p w14:paraId="52B2C1CD"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Marame, trakice i likovni materijali za scensko izražavanje</w:t>
      </w:r>
    </w:p>
    <w:p w14:paraId="2EC1B682"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 xml:space="preserve">Lutke </w:t>
      </w:r>
    </w:p>
    <w:p w14:paraId="58835551" w14:textId="77777777" w:rsidR="00E24C62" w:rsidRPr="00E24C62" w:rsidRDefault="00E24C62" w:rsidP="005761C8">
      <w:pPr>
        <w:numPr>
          <w:ilvl w:val="0"/>
          <w:numId w:val="81"/>
        </w:numPr>
        <w:rPr>
          <w:rFonts w:ascii="Calibri" w:hAnsi="Calibri" w:cs="Calibri"/>
          <w:szCs w:val="22"/>
        </w:rPr>
      </w:pPr>
      <w:r w:rsidRPr="00E24C62">
        <w:rPr>
          <w:rFonts w:ascii="Calibri" w:hAnsi="Calibri" w:cs="Calibri"/>
          <w:szCs w:val="22"/>
        </w:rPr>
        <w:t>Putujući glazbeni ruksak (instrumenti, bilježnica, USB stick sa pjesmicama)</w:t>
      </w:r>
    </w:p>
    <w:p w14:paraId="416CF831" w14:textId="77777777" w:rsidR="00E24C62" w:rsidRPr="00E24C62" w:rsidRDefault="00E24C62" w:rsidP="005761C8">
      <w:pPr>
        <w:rPr>
          <w:rFonts w:ascii="Calibri" w:hAnsi="Calibri" w:cs="Calibri"/>
          <w:b/>
          <w:szCs w:val="22"/>
        </w:rPr>
      </w:pPr>
      <w:r w:rsidRPr="00E24C62">
        <w:rPr>
          <w:rFonts w:ascii="Calibri" w:hAnsi="Calibri" w:cs="Calibri"/>
          <w:b/>
          <w:szCs w:val="22"/>
        </w:rPr>
        <w:t>Spoznaja:</w:t>
      </w:r>
    </w:p>
    <w:p w14:paraId="0C7A3BA2" w14:textId="77777777" w:rsidR="00E24C62" w:rsidRPr="00E24C62" w:rsidRDefault="00E24C62" w:rsidP="005761C8">
      <w:pPr>
        <w:numPr>
          <w:ilvl w:val="0"/>
          <w:numId w:val="80"/>
        </w:numPr>
        <w:rPr>
          <w:rFonts w:ascii="Calibri" w:hAnsi="Calibri" w:cs="Calibri"/>
          <w:szCs w:val="22"/>
        </w:rPr>
      </w:pPr>
      <w:r w:rsidRPr="00E24C62">
        <w:rPr>
          <w:rFonts w:ascii="Calibri" w:hAnsi="Calibri" w:cs="Calibri"/>
          <w:szCs w:val="22"/>
        </w:rPr>
        <w:lastRenderedPageBreak/>
        <w:t xml:space="preserve">Bogaćenje dječjeg rječnika novim pojmovima </w:t>
      </w:r>
    </w:p>
    <w:p w14:paraId="484E626F" w14:textId="77777777" w:rsidR="00E24C62" w:rsidRPr="00E24C62" w:rsidRDefault="00E24C62" w:rsidP="005761C8">
      <w:pPr>
        <w:numPr>
          <w:ilvl w:val="0"/>
          <w:numId w:val="80"/>
        </w:numPr>
        <w:rPr>
          <w:rFonts w:ascii="Calibri" w:hAnsi="Calibri" w:cs="Calibri"/>
          <w:szCs w:val="22"/>
        </w:rPr>
      </w:pPr>
      <w:r w:rsidRPr="00E24C62">
        <w:rPr>
          <w:rFonts w:ascii="Calibri" w:hAnsi="Calibri" w:cs="Calibri"/>
          <w:szCs w:val="22"/>
        </w:rPr>
        <w:t>Razvijati ljubav prema glazbi i glazbenim aktivnostima</w:t>
      </w:r>
    </w:p>
    <w:p w14:paraId="02231917" w14:textId="77777777" w:rsidR="00E24C62" w:rsidRPr="00E24C62" w:rsidRDefault="00E24C62" w:rsidP="005761C8">
      <w:pPr>
        <w:numPr>
          <w:ilvl w:val="0"/>
          <w:numId w:val="80"/>
        </w:numPr>
        <w:rPr>
          <w:rFonts w:ascii="Calibri" w:hAnsi="Calibri" w:cs="Calibri"/>
          <w:szCs w:val="22"/>
        </w:rPr>
      </w:pPr>
      <w:r w:rsidRPr="00E24C62">
        <w:rPr>
          <w:rFonts w:ascii="Calibri" w:hAnsi="Calibri" w:cs="Calibri"/>
          <w:szCs w:val="22"/>
        </w:rPr>
        <w:t>Razvijanje mašte i kreativnog izražavanja</w:t>
      </w:r>
    </w:p>
    <w:p w14:paraId="178635E4" w14:textId="77777777" w:rsidR="00E24C62" w:rsidRPr="00E24C62" w:rsidRDefault="00E24C62" w:rsidP="005761C8">
      <w:pPr>
        <w:numPr>
          <w:ilvl w:val="0"/>
          <w:numId w:val="80"/>
        </w:numPr>
        <w:rPr>
          <w:rFonts w:ascii="Calibri" w:hAnsi="Calibri" w:cs="Calibri"/>
          <w:szCs w:val="22"/>
        </w:rPr>
      </w:pPr>
      <w:r w:rsidRPr="00E24C62">
        <w:rPr>
          <w:rFonts w:ascii="Calibri" w:hAnsi="Calibri" w:cs="Calibri"/>
          <w:szCs w:val="22"/>
        </w:rPr>
        <w:t>Učenje kroz igru, imitaciju i ponavljanje</w:t>
      </w:r>
    </w:p>
    <w:p w14:paraId="12CE1797" w14:textId="77777777" w:rsidR="00E24C62" w:rsidRPr="00E24C62" w:rsidRDefault="00E24C62" w:rsidP="005761C8">
      <w:pPr>
        <w:numPr>
          <w:ilvl w:val="0"/>
          <w:numId w:val="80"/>
        </w:numPr>
        <w:rPr>
          <w:rFonts w:ascii="Calibri" w:hAnsi="Calibri" w:cs="Calibri"/>
          <w:szCs w:val="22"/>
        </w:rPr>
      </w:pPr>
      <w:r w:rsidRPr="00E24C62">
        <w:rPr>
          <w:rFonts w:ascii="Calibri" w:hAnsi="Calibri" w:cs="Calibri"/>
          <w:szCs w:val="22"/>
        </w:rPr>
        <w:t>Povezivanje sluha, pokreta i govora</w:t>
      </w:r>
    </w:p>
    <w:p w14:paraId="076BC956" w14:textId="77777777" w:rsidR="00E24C62" w:rsidRPr="00E24C62" w:rsidRDefault="00E24C62" w:rsidP="005761C8">
      <w:pPr>
        <w:numPr>
          <w:ilvl w:val="0"/>
          <w:numId w:val="80"/>
        </w:numPr>
        <w:rPr>
          <w:rFonts w:ascii="Calibri" w:hAnsi="Calibri" w:cs="Calibri"/>
          <w:szCs w:val="22"/>
        </w:rPr>
      </w:pPr>
      <w:r w:rsidRPr="00E24C62">
        <w:rPr>
          <w:rFonts w:ascii="Calibri" w:hAnsi="Calibri" w:cs="Calibri"/>
          <w:szCs w:val="22"/>
        </w:rPr>
        <w:t>Poticanje razvoja koncentracije, pažnje i pamćenja</w:t>
      </w:r>
    </w:p>
    <w:p w14:paraId="4D1794AD" w14:textId="77777777" w:rsidR="00E24C62" w:rsidRPr="00E24C62" w:rsidRDefault="00E24C62" w:rsidP="005761C8">
      <w:pPr>
        <w:numPr>
          <w:ilvl w:val="0"/>
          <w:numId w:val="80"/>
        </w:numPr>
        <w:rPr>
          <w:rFonts w:ascii="Calibri" w:hAnsi="Calibri" w:cs="Calibri"/>
          <w:szCs w:val="22"/>
        </w:rPr>
      </w:pPr>
      <w:r w:rsidRPr="00E24C62">
        <w:rPr>
          <w:rFonts w:ascii="Calibri" w:hAnsi="Calibri" w:cs="Calibri"/>
          <w:szCs w:val="22"/>
        </w:rPr>
        <w:t>Razvijati komunikaciju, postavljanje pitanja, iznošenje mišljenja, pretpostavki, izražavanje,...</w:t>
      </w:r>
    </w:p>
    <w:p w14:paraId="1CAF7FAD" w14:textId="77777777" w:rsidR="00E24C62" w:rsidRPr="00E24C62" w:rsidRDefault="00E24C62" w:rsidP="005761C8">
      <w:pPr>
        <w:numPr>
          <w:ilvl w:val="0"/>
          <w:numId w:val="80"/>
        </w:numPr>
        <w:rPr>
          <w:rFonts w:ascii="Calibri" w:hAnsi="Calibri" w:cs="Calibri"/>
          <w:szCs w:val="22"/>
        </w:rPr>
      </w:pPr>
      <w:r w:rsidRPr="00E24C62">
        <w:rPr>
          <w:rFonts w:ascii="Calibri" w:hAnsi="Calibri" w:cs="Calibri"/>
          <w:szCs w:val="22"/>
        </w:rPr>
        <w:t>Razvijati emocionalnu povezanost s glazbom</w:t>
      </w:r>
    </w:p>
    <w:p w14:paraId="13C1C6A0" w14:textId="77777777" w:rsidR="00E24C62" w:rsidRPr="00E24C62" w:rsidRDefault="00E24C62" w:rsidP="005761C8">
      <w:pPr>
        <w:rPr>
          <w:rFonts w:ascii="Calibri" w:hAnsi="Calibri" w:cs="Calibri"/>
          <w:b/>
          <w:szCs w:val="22"/>
        </w:rPr>
      </w:pPr>
      <w:r w:rsidRPr="00E24C62">
        <w:rPr>
          <w:rFonts w:ascii="Calibri" w:hAnsi="Calibri" w:cs="Calibri"/>
          <w:b/>
          <w:szCs w:val="22"/>
        </w:rPr>
        <w:t>Govor, izražavanje i stvaranje:</w:t>
      </w:r>
    </w:p>
    <w:p w14:paraId="0BED9323" w14:textId="77777777" w:rsidR="00E24C62" w:rsidRPr="00E24C62" w:rsidRDefault="00E24C62" w:rsidP="005761C8">
      <w:pPr>
        <w:numPr>
          <w:ilvl w:val="0"/>
          <w:numId w:val="79"/>
        </w:numPr>
        <w:rPr>
          <w:rFonts w:ascii="Calibri" w:hAnsi="Calibri" w:cs="Calibri"/>
          <w:szCs w:val="22"/>
        </w:rPr>
      </w:pPr>
      <w:r w:rsidRPr="00E24C62">
        <w:rPr>
          <w:rFonts w:ascii="Calibri" w:hAnsi="Calibri" w:cs="Calibri"/>
          <w:szCs w:val="22"/>
        </w:rPr>
        <w:t>Čitanje slikovnica i priča</w:t>
      </w:r>
    </w:p>
    <w:p w14:paraId="3432633B" w14:textId="77777777" w:rsidR="00E24C62" w:rsidRPr="00E24C62" w:rsidRDefault="00E24C62" w:rsidP="005761C8">
      <w:pPr>
        <w:numPr>
          <w:ilvl w:val="0"/>
          <w:numId w:val="79"/>
        </w:numPr>
        <w:rPr>
          <w:rFonts w:ascii="Calibri" w:hAnsi="Calibri" w:cs="Calibri"/>
          <w:szCs w:val="22"/>
        </w:rPr>
      </w:pPr>
      <w:r w:rsidRPr="00E24C62">
        <w:rPr>
          <w:rFonts w:ascii="Calibri" w:hAnsi="Calibri" w:cs="Calibri"/>
          <w:szCs w:val="22"/>
        </w:rPr>
        <w:t>Slušanje i učenje pjesmica, recitacija</w:t>
      </w:r>
    </w:p>
    <w:p w14:paraId="0C15AD25" w14:textId="77777777" w:rsidR="00E24C62" w:rsidRPr="00E24C62" w:rsidRDefault="00E24C62" w:rsidP="005761C8">
      <w:pPr>
        <w:numPr>
          <w:ilvl w:val="0"/>
          <w:numId w:val="79"/>
        </w:numPr>
        <w:rPr>
          <w:rFonts w:ascii="Calibri" w:hAnsi="Calibri" w:cs="Calibri"/>
          <w:szCs w:val="22"/>
        </w:rPr>
      </w:pPr>
      <w:r w:rsidRPr="00E24C62">
        <w:rPr>
          <w:rFonts w:ascii="Calibri" w:hAnsi="Calibri" w:cs="Calibri"/>
          <w:szCs w:val="22"/>
        </w:rPr>
        <w:t xml:space="preserve">Pričanje priče po slikama </w:t>
      </w:r>
    </w:p>
    <w:p w14:paraId="36A02EB2" w14:textId="77777777" w:rsidR="00E24C62" w:rsidRPr="00E24C62" w:rsidRDefault="00E24C62" w:rsidP="005761C8">
      <w:pPr>
        <w:numPr>
          <w:ilvl w:val="0"/>
          <w:numId w:val="79"/>
        </w:numPr>
        <w:rPr>
          <w:rFonts w:ascii="Calibri" w:hAnsi="Calibri" w:cs="Calibri"/>
          <w:szCs w:val="22"/>
        </w:rPr>
      </w:pPr>
      <w:r w:rsidRPr="00E24C62">
        <w:rPr>
          <w:rFonts w:ascii="Calibri" w:hAnsi="Calibri" w:cs="Calibri"/>
          <w:szCs w:val="22"/>
        </w:rPr>
        <w:t>Smišljanje vlastitih priča i igrokaza</w:t>
      </w:r>
    </w:p>
    <w:p w14:paraId="3A2C3CBB" w14:textId="77777777" w:rsidR="00E24C62" w:rsidRPr="00E24C62" w:rsidRDefault="00E24C62" w:rsidP="005761C8">
      <w:pPr>
        <w:numPr>
          <w:ilvl w:val="0"/>
          <w:numId w:val="79"/>
        </w:numPr>
        <w:rPr>
          <w:rFonts w:ascii="Calibri" w:hAnsi="Calibri" w:cs="Calibri"/>
          <w:szCs w:val="22"/>
        </w:rPr>
      </w:pPr>
      <w:r w:rsidRPr="00E24C62">
        <w:rPr>
          <w:rFonts w:ascii="Calibri" w:hAnsi="Calibri" w:cs="Calibri"/>
          <w:szCs w:val="22"/>
        </w:rPr>
        <w:t>Dramatizacije priča</w:t>
      </w:r>
    </w:p>
    <w:p w14:paraId="4E229226" w14:textId="77777777" w:rsidR="00E24C62" w:rsidRPr="00E24C62" w:rsidRDefault="00E24C62" w:rsidP="005761C8">
      <w:pPr>
        <w:numPr>
          <w:ilvl w:val="0"/>
          <w:numId w:val="79"/>
        </w:numPr>
        <w:rPr>
          <w:rFonts w:ascii="Calibri" w:hAnsi="Calibri" w:cs="Calibri"/>
          <w:szCs w:val="22"/>
        </w:rPr>
      </w:pPr>
      <w:r w:rsidRPr="00E24C62">
        <w:rPr>
          <w:rFonts w:ascii="Calibri" w:hAnsi="Calibri" w:cs="Calibri"/>
          <w:szCs w:val="22"/>
        </w:rPr>
        <w:t>Dramatizacija pjesme</w:t>
      </w:r>
    </w:p>
    <w:p w14:paraId="1F4D88D5" w14:textId="77777777" w:rsidR="00E24C62" w:rsidRPr="00E24C62" w:rsidRDefault="00E24C62" w:rsidP="005761C8">
      <w:pPr>
        <w:numPr>
          <w:ilvl w:val="0"/>
          <w:numId w:val="79"/>
        </w:numPr>
        <w:rPr>
          <w:rFonts w:ascii="Calibri" w:hAnsi="Calibri" w:cs="Calibri"/>
          <w:szCs w:val="22"/>
        </w:rPr>
      </w:pPr>
      <w:r w:rsidRPr="00E24C62">
        <w:rPr>
          <w:rFonts w:ascii="Calibri" w:hAnsi="Calibri" w:cs="Calibri"/>
          <w:szCs w:val="22"/>
        </w:rPr>
        <w:t>Smišljanje vlastitih pjesmica i recitacija</w:t>
      </w:r>
    </w:p>
    <w:p w14:paraId="7C8722B9" w14:textId="77777777" w:rsidR="00E24C62" w:rsidRPr="00E24C62" w:rsidRDefault="00E24C62" w:rsidP="005761C8">
      <w:pPr>
        <w:rPr>
          <w:rFonts w:ascii="Calibri" w:hAnsi="Calibri" w:cs="Calibri"/>
          <w:b/>
          <w:szCs w:val="22"/>
        </w:rPr>
      </w:pPr>
      <w:r w:rsidRPr="00E24C62">
        <w:rPr>
          <w:rFonts w:ascii="Calibri" w:hAnsi="Calibri" w:cs="Calibri"/>
          <w:b/>
          <w:szCs w:val="22"/>
        </w:rPr>
        <w:t>Likovno stvaralaštvo:</w:t>
      </w:r>
    </w:p>
    <w:p w14:paraId="674C211F" w14:textId="77777777" w:rsidR="00E24C62" w:rsidRPr="00E24C62" w:rsidRDefault="00E24C62" w:rsidP="005761C8">
      <w:pPr>
        <w:numPr>
          <w:ilvl w:val="0"/>
          <w:numId w:val="78"/>
        </w:numPr>
        <w:rPr>
          <w:rFonts w:ascii="Calibri" w:hAnsi="Calibri" w:cs="Calibri"/>
          <w:bCs/>
          <w:szCs w:val="22"/>
        </w:rPr>
      </w:pPr>
      <w:r w:rsidRPr="00E24C62">
        <w:rPr>
          <w:rFonts w:ascii="Calibri" w:hAnsi="Calibri" w:cs="Calibri"/>
          <w:bCs/>
          <w:szCs w:val="22"/>
        </w:rPr>
        <w:t>Slikanje na temelju doživljenog, viđenog, poslušanog</w:t>
      </w:r>
    </w:p>
    <w:p w14:paraId="6E9F7D4C" w14:textId="77777777" w:rsidR="00E24C62" w:rsidRPr="00E24C62" w:rsidRDefault="00E24C62" w:rsidP="005761C8">
      <w:pPr>
        <w:numPr>
          <w:ilvl w:val="0"/>
          <w:numId w:val="78"/>
        </w:numPr>
        <w:rPr>
          <w:rFonts w:ascii="Calibri" w:hAnsi="Calibri" w:cs="Calibri"/>
          <w:bCs/>
          <w:szCs w:val="22"/>
        </w:rPr>
      </w:pPr>
      <w:r w:rsidRPr="00E24C62">
        <w:rPr>
          <w:rFonts w:ascii="Calibri" w:hAnsi="Calibri" w:cs="Calibri"/>
          <w:bCs/>
          <w:szCs w:val="22"/>
        </w:rPr>
        <w:t>Otiskivanje raznovrsnim materijalima poput spužvica, lišća, krumpira, dlanova itd.</w:t>
      </w:r>
    </w:p>
    <w:p w14:paraId="7796C10B" w14:textId="77777777" w:rsidR="00E24C62" w:rsidRPr="00E24C62" w:rsidRDefault="00E24C62" w:rsidP="005761C8">
      <w:pPr>
        <w:numPr>
          <w:ilvl w:val="0"/>
          <w:numId w:val="78"/>
        </w:numPr>
        <w:rPr>
          <w:rFonts w:ascii="Calibri" w:hAnsi="Calibri" w:cs="Calibri"/>
          <w:bCs/>
          <w:szCs w:val="22"/>
        </w:rPr>
      </w:pPr>
      <w:r w:rsidRPr="00E24C62">
        <w:rPr>
          <w:rFonts w:ascii="Calibri" w:hAnsi="Calibri" w:cs="Calibri"/>
          <w:bCs/>
          <w:szCs w:val="22"/>
        </w:rPr>
        <w:t xml:space="preserve">Stvaranje raznim prirodnim i pedagoški neoblikovanim materijalima </w:t>
      </w:r>
    </w:p>
    <w:p w14:paraId="6D78CDB0" w14:textId="77777777" w:rsidR="00E24C62" w:rsidRPr="00E24C62" w:rsidRDefault="00E24C62" w:rsidP="005761C8">
      <w:pPr>
        <w:numPr>
          <w:ilvl w:val="0"/>
          <w:numId w:val="78"/>
        </w:numPr>
        <w:rPr>
          <w:rFonts w:ascii="Calibri" w:hAnsi="Calibri" w:cs="Calibri"/>
          <w:bCs/>
          <w:szCs w:val="22"/>
        </w:rPr>
      </w:pPr>
      <w:r w:rsidRPr="00E24C62">
        <w:rPr>
          <w:rFonts w:ascii="Calibri" w:hAnsi="Calibri" w:cs="Calibri"/>
          <w:bCs/>
          <w:szCs w:val="22"/>
        </w:rPr>
        <w:t>Modeliranje tijestom, plastelinom</w:t>
      </w:r>
    </w:p>
    <w:p w14:paraId="4E77BB2B" w14:textId="77777777" w:rsidR="00E24C62" w:rsidRPr="00E24C62" w:rsidRDefault="00E24C62" w:rsidP="005761C8">
      <w:pPr>
        <w:numPr>
          <w:ilvl w:val="0"/>
          <w:numId w:val="78"/>
        </w:numPr>
        <w:rPr>
          <w:rFonts w:ascii="Calibri" w:hAnsi="Calibri" w:cs="Calibri"/>
          <w:bCs/>
          <w:szCs w:val="22"/>
        </w:rPr>
      </w:pPr>
      <w:r w:rsidRPr="00E24C62">
        <w:rPr>
          <w:rFonts w:ascii="Calibri" w:hAnsi="Calibri" w:cs="Calibri"/>
          <w:bCs/>
          <w:szCs w:val="22"/>
        </w:rPr>
        <w:t>Izrada raznih instrumenata i šuškalica</w:t>
      </w:r>
    </w:p>
    <w:p w14:paraId="62543F8E" w14:textId="77777777" w:rsidR="00E24C62" w:rsidRPr="00E24C62" w:rsidRDefault="00E24C62" w:rsidP="005761C8">
      <w:pPr>
        <w:rPr>
          <w:rFonts w:ascii="Calibri" w:hAnsi="Calibri" w:cs="Calibri"/>
          <w:b/>
          <w:bCs/>
          <w:szCs w:val="22"/>
        </w:rPr>
      </w:pPr>
      <w:r w:rsidRPr="00E24C62">
        <w:rPr>
          <w:rFonts w:ascii="Calibri" w:hAnsi="Calibri" w:cs="Calibri"/>
          <w:b/>
          <w:bCs/>
          <w:szCs w:val="22"/>
        </w:rPr>
        <w:t>Glazbeno-scenske aktivnosti:</w:t>
      </w:r>
    </w:p>
    <w:p w14:paraId="551709BE" w14:textId="77777777" w:rsidR="00E24C62" w:rsidRPr="00E24C62" w:rsidRDefault="00E24C62" w:rsidP="005761C8">
      <w:pPr>
        <w:numPr>
          <w:ilvl w:val="0"/>
          <w:numId w:val="77"/>
        </w:numPr>
        <w:rPr>
          <w:rFonts w:ascii="Calibri" w:hAnsi="Calibri" w:cs="Calibri"/>
          <w:szCs w:val="22"/>
        </w:rPr>
      </w:pPr>
      <w:r w:rsidRPr="00E24C62">
        <w:rPr>
          <w:rFonts w:ascii="Calibri" w:hAnsi="Calibri" w:cs="Calibri"/>
          <w:szCs w:val="22"/>
        </w:rPr>
        <w:t>Slušanje različite glazbe i skladbi</w:t>
      </w:r>
    </w:p>
    <w:p w14:paraId="6FDDB216" w14:textId="77777777" w:rsidR="00E24C62" w:rsidRPr="00E24C62" w:rsidRDefault="00E24C62" w:rsidP="005761C8">
      <w:pPr>
        <w:numPr>
          <w:ilvl w:val="0"/>
          <w:numId w:val="77"/>
        </w:numPr>
        <w:rPr>
          <w:rFonts w:ascii="Calibri" w:hAnsi="Calibri" w:cs="Calibri"/>
          <w:szCs w:val="22"/>
        </w:rPr>
      </w:pPr>
      <w:r w:rsidRPr="00E24C62">
        <w:rPr>
          <w:rFonts w:ascii="Calibri" w:hAnsi="Calibri" w:cs="Calibri"/>
          <w:szCs w:val="22"/>
        </w:rPr>
        <w:t>Istraživanje glazbe pokretom</w:t>
      </w:r>
    </w:p>
    <w:p w14:paraId="2705DDB2" w14:textId="77777777" w:rsidR="00E24C62" w:rsidRPr="00E24C62" w:rsidRDefault="00E24C62" w:rsidP="005761C8">
      <w:pPr>
        <w:numPr>
          <w:ilvl w:val="0"/>
          <w:numId w:val="77"/>
        </w:numPr>
        <w:rPr>
          <w:rFonts w:ascii="Calibri" w:hAnsi="Calibri" w:cs="Calibri"/>
          <w:szCs w:val="22"/>
        </w:rPr>
      </w:pPr>
      <w:r w:rsidRPr="00E24C62">
        <w:rPr>
          <w:rFonts w:ascii="Calibri" w:hAnsi="Calibri" w:cs="Calibri"/>
          <w:szCs w:val="22"/>
        </w:rPr>
        <w:t xml:space="preserve">Igre s pjevanjem </w:t>
      </w:r>
    </w:p>
    <w:p w14:paraId="2716B821" w14:textId="77777777" w:rsidR="00E24C62" w:rsidRPr="00E24C62" w:rsidRDefault="00E24C62" w:rsidP="005761C8">
      <w:pPr>
        <w:numPr>
          <w:ilvl w:val="0"/>
          <w:numId w:val="77"/>
        </w:numPr>
        <w:rPr>
          <w:rFonts w:ascii="Calibri" w:hAnsi="Calibri" w:cs="Calibri"/>
          <w:szCs w:val="22"/>
        </w:rPr>
      </w:pPr>
      <w:r w:rsidRPr="00E24C62">
        <w:rPr>
          <w:rFonts w:ascii="Calibri" w:hAnsi="Calibri" w:cs="Calibri"/>
          <w:szCs w:val="22"/>
        </w:rPr>
        <w:t xml:space="preserve">Kratke lutkarske predstave </w:t>
      </w:r>
    </w:p>
    <w:p w14:paraId="2DA281E3" w14:textId="77777777" w:rsidR="00E24C62" w:rsidRPr="00E24C62" w:rsidRDefault="00E24C62" w:rsidP="005761C8">
      <w:pPr>
        <w:numPr>
          <w:ilvl w:val="0"/>
          <w:numId w:val="77"/>
        </w:numPr>
        <w:rPr>
          <w:rFonts w:ascii="Calibri" w:hAnsi="Calibri" w:cs="Calibri"/>
          <w:bCs/>
          <w:szCs w:val="22"/>
        </w:rPr>
      </w:pPr>
      <w:r w:rsidRPr="00E24C62">
        <w:rPr>
          <w:rFonts w:ascii="Calibri" w:hAnsi="Calibri" w:cs="Calibri"/>
          <w:bCs/>
          <w:szCs w:val="22"/>
        </w:rPr>
        <w:t>Glazbene priče -izvođenje kratkih priča uz ritamsku pratnju instrumenata i pokreta</w:t>
      </w:r>
    </w:p>
    <w:p w14:paraId="4E5DA846" w14:textId="77777777" w:rsidR="00E24C62" w:rsidRPr="00E24C62" w:rsidRDefault="00E24C62" w:rsidP="005761C8">
      <w:pPr>
        <w:numPr>
          <w:ilvl w:val="0"/>
          <w:numId w:val="77"/>
        </w:numPr>
        <w:rPr>
          <w:rFonts w:ascii="Calibri" w:hAnsi="Calibri" w:cs="Calibri"/>
          <w:bCs/>
          <w:szCs w:val="22"/>
        </w:rPr>
      </w:pPr>
      <w:r w:rsidRPr="00E24C62">
        <w:rPr>
          <w:rFonts w:ascii="Calibri" w:hAnsi="Calibri" w:cs="Calibri"/>
          <w:bCs/>
          <w:szCs w:val="22"/>
        </w:rPr>
        <w:t>Plesne igre - slobodno kretanje uz glazbu, uz korištenje marama ili trakica</w:t>
      </w:r>
    </w:p>
    <w:p w14:paraId="7A0D51DA" w14:textId="77777777" w:rsidR="00E24C62" w:rsidRPr="00E24C62" w:rsidRDefault="00E24C62" w:rsidP="005761C8">
      <w:pPr>
        <w:numPr>
          <w:ilvl w:val="0"/>
          <w:numId w:val="77"/>
        </w:numPr>
        <w:rPr>
          <w:rFonts w:ascii="Calibri" w:hAnsi="Calibri" w:cs="Calibri"/>
          <w:bCs/>
          <w:szCs w:val="22"/>
        </w:rPr>
      </w:pPr>
      <w:r w:rsidRPr="00E24C62">
        <w:rPr>
          <w:rFonts w:ascii="Calibri" w:hAnsi="Calibri" w:cs="Calibri"/>
          <w:bCs/>
          <w:szCs w:val="22"/>
        </w:rPr>
        <w:t>Mala predstava - dramatizacija pjesmice ili priče uz zvučne efekte</w:t>
      </w:r>
    </w:p>
    <w:p w14:paraId="6C0A22E3" w14:textId="77777777" w:rsidR="00E24C62" w:rsidRPr="00E24C62" w:rsidRDefault="00E24C62" w:rsidP="005761C8">
      <w:pPr>
        <w:numPr>
          <w:ilvl w:val="0"/>
          <w:numId w:val="77"/>
        </w:numPr>
        <w:rPr>
          <w:rFonts w:ascii="Calibri" w:hAnsi="Calibri" w:cs="Calibri"/>
          <w:bCs/>
          <w:szCs w:val="22"/>
        </w:rPr>
      </w:pPr>
      <w:r w:rsidRPr="00E24C62">
        <w:rPr>
          <w:rFonts w:ascii="Calibri" w:hAnsi="Calibri" w:cs="Calibri"/>
          <w:bCs/>
          <w:szCs w:val="22"/>
        </w:rPr>
        <w:t>Ritmička šetnja - hodanje, poskakivanje i kretanje po prostoru uz različite glazbene ritmove</w:t>
      </w:r>
    </w:p>
    <w:p w14:paraId="5BE940B2" w14:textId="77777777" w:rsidR="00E24C62" w:rsidRPr="00E24C62" w:rsidRDefault="00E24C62" w:rsidP="005761C8">
      <w:pPr>
        <w:numPr>
          <w:ilvl w:val="0"/>
          <w:numId w:val="77"/>
        </w:numPr>
        <w:rPr>
          <w:rFonts w:ascii="Calibri" w:hAnsi="Calibri" w:cs="Calibri"/>
          <w:bCs/>
          <w:szCs w:val="22"/>
        </w:rPr>
      </w:pPr>
      <w:r w:rsidRPr="00E24C62">
        <w:rPr>
          <w:rFonts w:ascii="Calibri" w:hAnsi="Calibri" w:cs="Calibri"/>
          <w:bCs/>
          <w:szCs w:val="22"/>
        </w:rPr>
        <w:t>Instrumentalni orkestar - zajedničko muziciranje na jednostavnim udaraljkama uz vođenje odgojitelja</w:t>
      </w:r>
    </w:p>
    <w:p w14:paraId="1E63CB9A" w14:textId="77777777" w:rsidR="00E24C62" w:rsidRPr="00E24C62" w:rsidRDefault="00E24C62" w:rsidP="005761C8">
      <w:pPr>
        <w:rPr>
          <w:rFonts w:ascii="Calibri" w:hAnsi="Calibri" w:cs="Calibri"/>
          <w:bCs/>
          <w:szCs w:val="22"/>
        </w:rPr>
      </w:pPr>
    </w:p>
    <w:p w14:paraId="75868BBD" w14:textId="77777777" w:rsidR="00E24C62" w:rsidRPr="00E24C62" w:rsidRDefault="00E24C62" w:rsidP="005761C8">
      <w:pPr>
        <w:rPr>
          <w:rFonts w:ascii="Calibri" w:hAnsi="Calibri" w:cs="Calibri"/>
          <w:b/>
          <w:szCs w:val="22"/>
        </w:rPr>
      </w:pPr>
      <w:r w:rsidRPr="00E24C62">
        <w:rPr>
          <w:rFonts w:ascii="Calibri" w:hAnsi="Calibri" w:cs="Calibri"/>
          <w:b/>
          <w:szCs w:val="22"/>
        </w:rPr>
        <w:lastRenderedPageBreak/>
        <w:t>SUDIONICI</w:t>
      </w:r>
    </w:p>
    <w:p w14:paraId="45ABC5B9" w14:textId="77777777" w:rsidR="00E24C62" w:rsidRPr="00E24C62" w:rsidRDefault="00E24C62" w:rsidP="005761C8">
      <w:pPr>
        <w:numPr>
          <w:ilvl w:val="0"/>
          <w:numId w:val="76"/>
        </w:numPr>
        <w:rPr>
          <w:rFonts w:ascii="Calibri" w:hAnsi="Calibri" w:cs="Calibri"/>
          <w:bCs/>
          <w:szCs w:val="22"/>
        </w:rPr>
      </w:pPr>
      <w:r w:rsidRPr="00E24C62">
        <w:rPr>
          <w:rFonts w:ascii="Calibri" w:hAnsi="Calibri" w:cs="Calibri"/>
          <w:bCs/>
          <w:szCs w:val="22"/>
        </w:rPr>
        <w:t>Odgojitelji</w:t>
      </w:r>
    </w:p>
    <w:p w14:paraId="69CD31FB" w14:textId="77777777" w:rsidR="00E24C62" w:rsidRPr="00E24C62" w:rsidRDefault="00E24C62" w:rsidP="005761C8">
      <w:pPr>
        <w:numPr>
          <w:ilvl w:val="0"/>
          <w:numId w:val="76"/>
        </w:numPr>
        <w:rPr>
          <w:rFonts w:ascii="Calibri" w:hAnsi="Calibri" w:cs="Calibri"/>
          <w:bCs/>
          <w:szCs w:val="22"/>
        </w:rPr>
      </w:pPr>
      <w:r w:rsidRPr="00E24C62">
        <w:rPr>
          <w:rFonts w:ascii="Calibri" w:hAnsi="Calibri" w:cs="Calibri"/>
          <w:bCs/>
          <w:szCs w:val="22"/>
        </w:rPr>
        <w:t>Djeca</w:t>
      </w:r>
    </w:p>
    <w:p w14:paraId="000359FB" w14:textId="77777777" w:rsidR="00E24C62" w:rsidRPr="00E24C62" w:rsidRDefault="00E24C62" w:rsidP="005761C8">
      <w:pPr>
        <w:numPr>
          <w:ilvl w:val="0"/>
          <w:numId w:val="76"/>
        </w:numPr>
        <w:rPr>
          <w:rFonts w:ascii="Calibri" w:hAnsi="Calibri" w:cs="Calibri"/>
          <w:bCs/>
          <w:szCs w:val="22"/>
        </w:rPr>
      </w:pPr>
      <w:r w:rsidRPr="00E24C62">
        <w:rPr>
          <w:rFonts w:ascii="Calibri" w:hAnsi="Calibri" w:cs="Calibri"/>
          <w:bCs/>
          <w:szCs w:val="22"/>
        </w:rPr>
        <w:t>Roditelji</w:t>
      </w:r>
    </w:p>
    <w:p w14:paraId="1B9FA5F6" w14:textId="77777777" w:rsidR="00E24C62" w:rsidRPr="00E24C62" w:rsidRDefault="00E24C62" w:rsidP="005761C8">
      <w:pPr>
        <w:rPr>
          <w:rFonts w:ascii="Calibri" w:hAnsi="Calibri" w:cs="Calibri"/>
          <w:b/>
          <w:szCs w:val="22"/>
        </w:rPr>
      </w:pPr>
    </w:p>
    <w:p w14:paraId="56AE958D" w14:textId="77777777" w:rsidR="00E24C62" w:rsidRPr="00E24C62" w:rsidRDefault="00E24C62" w:rsidP="005761C8">
      <w:pPr>
        <w:rPr>
          <w:rFonts w:ascii="Calibri" w:hAnsi="Calibri" w:cs="Calibri"/>
          <w:b/>
          <w:szCs w:val="22"/>
        </w:rPr>
      </w:pPr>
      <w:r w:rsidRPr="00E24C62">
        <w:rPr>
          <w:rFonts w:ascii="Calibri" w:hAnsi="Calibri" w:cs="Calibri"/>
          <w:b/>
          <w:szCs w:val="22"/>
        </w:rPr>
        <w:t>SURADNJA S RODITELJIMA</w:t>
      </w:r>
    </w:p>
    <w:p w14:paraId="02AC18F5" w14:textId="77777777" w:rsidR="00E24C62" w:rsidRPr="00E24C62" w:rsidRDefault="00E24C62" w:rsidP="005761C8">
      <w:pPr>
        <w:rPr>
          <w:rFonts w:ascii="Calibri" w:hAnsi="Calibri" w:cs="Calibri"/>
          <w:szCs w:val="22"/>
        </w:rPr>
      </w:pPr>
      <w:r w:rsidRPr="00E24C62">
        <w:rPr>
          <w:rFonts w:ascii="Calibri" w:hAnsi="Calibri" w:cs="Calibri"/>
          <w:szCs w:val="22"/>
        </w:rPr>
        <w:t>Roditelji će biti upoznati s ciljevima i aktivnostima projekta. Putem fotografija u garderobi skupine će biti informirani o trenutnim aktivnostima. Organizirat ćemo aktivnosti koje će roditelji provesti s djecom kod kuće. Roditelji su aktivno uključeni u projekt kroz putujući glazbeni ruksak, koji dijete nosi kući te u njemu zajedno s roditeljima istražuje glazbu, pjeva i crta doživljaje. Njihove bilješke i dječji crteži vraćaju se u vrtić kao dio zajedničkog dnevnika. Organizirat ćemo i prigodne radionice te završni glazbeni susret, čime se jača povezanost obitelji i vrtića te stvara zajednička radost u glazbenim aktivnostima.</w:t>
      </w:r>
    </w:p>
    <w:p w14:paraId="1F4618D1" w14:textId="77777777" w:rsidR="00E24C62" w:rsidRPr="00E24C62" w:rsidRDefault="00E24C62" w:rsidP="005761C8">
      <w:pPr>
        <w:rPr>
          <w:rFonts w:ascii="Calibri" w:hAnsi="Calibri" w:cs="Calibri"/>
          <w:szCs w:val="22"/>
        </w:rPr>
      </w:pPr>
    </w:p>
    <w:p w14:paraId="5F32CB0A" w14:textId="77777777" w:rsidR="00E24C62" w:rsidRPr="00E24C62" w:rsidRDefault="00E24C62" w:rsidP="005761C8">
      <w:pPr>
        <w:rPr>
          <w:rFonts w:ascii="Calibri" w:hAnsi="Calibri" w:cs="Calibri"/>
          <w:b/>
          <w:i/>
          <w:szCs w:val="22"/>
        </w:rPr>
      </w:pPr>
      <w:r w:rsidRPr="00E24C62">
        <w:rPr>
          <w:rFonts w:ascii="Calibri" w:hAnsi="Calibri" w:cs="Calibri"/>
          <w:b/>
          <w:i/>
          <w:szCs w:val="22"/>
        </w:rPr>
        <w:t>DOKUMENTIRANJE-PREZENTIRANJE</w:t>
      </w:r>
    </w:p>
    <w:p w14:paraId="3AA4298E" w14:textId="77777777" w:rsidR="00E24C62" w:rsidRPr="00E24C62" w:rsidRDefault="00E24C62" w:rsidP="005761C8">
      <w:pPr>
        <w:numPr>
          <w:ilvl w:val="0"/>
          <w:numId w:val="75"/>
        </w:numPr>
        <w:rPr>
          <w:rFonts w:ascii="Calibri" w:hAnsi="Calibri" w:cs="Calibri"/>
          <w:szCs w:val="22"/>
        </w:rPr>
      </w:pPr>
      <w:r w:rsidRPr="00E24C62">
        <w:rPr>
          <w:rFonts w:ascii="Calibri" w:hAnsi="Calibri" w:cs="Calibri"/>
          <w:szCs w:val="22"/>
        </w:rPr>
        <w:t>Dječji likovni radovi</w:t>
      </w:r>
    </w:p>
    <w:p w14:paraId="46DB0E24" w14:textId="77777777" w:rsidR="00E24C62" w:rsidRPr="00E24C62" w:rsidRDefault="00E24C62" w:rsidP="005761C8">
      <w:pPr>
        <w:numPr>
          <w:ilvl w:val="0"/>
          <w:numId w:val="75"/>
        </w:numPr>
        <w:rPr>
          <w:rFonts w:ascii="Calibri" w:hAnsi="Calibri" w:cs="Calibri"/>
          <w:szCs w:val="22"/>
        </w:rPr>
      </w:pPr>
      <w:r w:rsidRPr="00E24C62">
        <w:rPr>
          <w:rFonts w:ascii="Calibri" w:hAnsi="Calibri" w:cs="Calibri"/>
          <w:szCs w:val="22"/>
        </w:rPr>
        <w:t>Fotografije aktivnosti</w:t>
      </w:r>
    </w:p>
    <w:p w14:paraId="5CBA67F3" w14:textId="77777777" w:rsidR="00E24C62" w:rsidRPr="00E24C62" w:rsidRDefault="00E24C62" w:rsidP="005761C8">
      <w:pPr>
        <w:numPr>
          <w:ilvl w:val="0"/>
          <w:numId w:val="75"/>
        </w:numPr>
        <w:rPr>
          <w:rFonts w:ascii="Calibri" w:hAnsi="Calibri" w:cs="Calibri"/>
          <w:szCs w:val="22"/>
        </w:rPr>
      </w:pPr>
      <w:r w:rsidRPr="00E24C62">
        <w:rPr>
          <w:rFonts w:ascii="Calibri" w:hAnsi="Calibri" w:cs="Calibri"/>
          <w:szCs w:val="22"/>
        </w:rPr>
        <w:t>Videozapisi aktivnosti</w:t>
      </w:r>
    </w:p>
    <w:p w14:paraId="7632AC31" w14:textId="77777777" w:rsidR="00E24C62" w:rsidRPr="00E24C62" w:rsidRDefault="00E24C62" w:rsidP="005761C8">
      <w:pPr>
        <w:numPr>
          <w:ilvl w:val="0"/>
          <w:numId w:val="75"/>
        </w:numPr>
        <w:rPr>
          <w:rFonts w:ascii="Calibri" w:hAnsi="Calibri" w:cs="Calibri"/>
          <w:szCs w:val="22"/>
        </w:rPr>
      </w:pPr>
      <w:r w:rsidRPr="00E24C62">
        <w:rPr>
          <w:rFonts w:ascii="Calibri" w:hAnsi="Calibri" w:cs="Calibri"/>
          <w:szCs w:val="22"/>
        </w:rPr>
        <w:t>Plakati</w:t>
      </w:r>
    </w:p>
    <w:p w14:paraId="1104C89E" w14:textId="77777777" w:rsidR="00E24C62" w:rsidRPr="00E24C62" w:rsidRDefault="00E24C62" w:rsidP="005761C8">
      <w:pPr>
        <w:numPr>
          <w:ilvl w:val="0"/>
          <w:numId w:val="75"/>
        </w:numPr>
        <w:rPr>
          <w:rFonts w:ascii="Calibri" w:hAnsi="Calibri" w:cs="Calibri"/>
          <w:szCs w:val="22"/>
        </w:rPr>
      </w:pPr>
      <w:r w:rsidRPr="00E24C62">
        <w:rPr>
          <w:rFonts w:ascii="Calibri" w:hAnsi="Calibri" w:cs="Calibri"/>
          <w:szCs w:val="22"/>
        </w:rPr>
        <w:t xml:space="preserve">3D tvorevine </w:t>
      </w:r>
    </w:p>
    <w:p w14:paraId="151F3229" w14:textId="6284507C" w:rsidR="00F52B86" w:rsidRDefault="00E24C62" w:rsidP="005761C8">
      <w:pPr>
        <w:numPr>
          <w:ilvl w:val="0"/>
          <w:numId w:val="75"/>
        </w:numPr>
        <w:rPr>
          <w:rFonts w:ascii="Calibri" w:hAnsi="Calibri" w:cs="Calibri"/>
          <w:szCs w:val="22"/>
        </w:rPr>
      </w:pPr>
      <w:r w:rsidRPr="00E24C62">
        <w:rPr>
          <w:rFonts w:ascii="Calibri" w:hAnsi="Calibri" w:cs="Calibri"/>
          <w:szCs w:val="22"/>
        </w:rPr>
        <w:t>Izrađeni instrumenti</w:t>
      </w:r>
      <w:bookmarkStart w:id="45" w:name="_Toc208475579"/>
    </w:p>
    <w:p w14:paraId="58C99D2C" w14:textId="77777777" w:rsidR="00F52B86" w:rsidRPr="00F52B86" w:rsidRDefault="00F52B86" w:rsidP="005761C8">
      <w:pPr>
        <w:ind w:left="720"/>
        <w:rPr>
          <w:rFonts w:ascii="Calibri" w:hAnsi="Calibri" w:cs="Calibri"/>
          <w:szCs w:val="22"/>
        </w:rPr>
      </w:pPr>
    </w:p>
    <w:p w14:paraId="32AFF2D7" w14:textId="53DA677B" w:rsidR="00E24C62" w:rsidRPr="00E24C62" w:rsidRDefault="00E24C62" w:rsidP="005761C8">
      <w:pPr>
        <w:pStyle w:val="Naslov3"/>
        <w:numPr>
          <w:ilvl w:val="2"/>
          <w:numId w:val="127"/>
        </w:numPr>
        <w:spacing w:before="0" w:after="0"/>
      </w:pPr>
      <w:bookmarkStart w:id="46" w:name="_Toc208477616"/>
      <w:r w:rsidRPr="00E24C62">
        <w:t>PROJEKT „BILJKE“</w:t>
      </w:r>
      <w:bookmarkEnd w:id="45"/>
      <w:bookmarkEnd w:id="46"/>
    </w:p>
    <w:p w14:paraId="2303FA73" w14:textId="77777777" w:rsidR="00E24C62" w:rsidRPr="00E24C62" w:rsidRDefault="00E24C62" w:rsidP="005761C8"/>
    <w:p w14:paraId="6AABC72C" w14:textId="77777777" w:rsidR="00E24C62" w:rsidRPr="00E24C62" w:rsidRDefault="00E24C62" w:rsidP="005761C8">
      <w:pPr>
        <w:rPr>
          <w:rFonts w:ascii="Calibri" w:hAnsi="Calibri" w:cs="Calibri"/>
          <w:b/>
          <w:szCs w:val="22"/>
        </w:rPr>
      </w:pPr>
      <w:r w:rsidRPr="00E24C62">
        <w:rPr>
          <w:rFonts w:ascii="Calibri" w:hAnsi="Calibri" w:cs="Calibri"/>
          <w:b/>
          <w:szCs w:val="22"/>
        </w:rPr>
        <w:t xml:space="preserve">DOB DJECE: </w:t>
      </w:r>
      <w:r w:rsidRPr="00E24C62">
        <w:rPr>
          <w:rFonts w:ascii="Calibri" w:hAnsi="Calibri" w:cs="Calibri"/>
          <w:bCs/>
          <w:szCs w:val="22"/>
        </w:rPr>
        <w:t>mješovita vrtićka skupina (4 - 6 godine)</w:t>
      </w:r>
    </w:p>
    <w:p w14:paraId="5B04C211" w14:textId="77777777" w:rsidR="00E24C62" w:rsidRPr="00E24C62" w:rsidRDefault="00E24C62" w:rsidP="005761C8">
      <w:pPr>
        <w:rPr>
          <w:rFonts w:ascii="Calibri" w:hAnsi="Calibri" w:cs="Calibri"/>
          <w:bCs/>
          <w:szCs w:val="22"/>
        </w:rPr>
      </w:pPr>
      <w:r w:rsidRPr="00E24C62">
        <w:rPr>
          <w:rFonts w:ascii="Calibri" w:hAnsi="Calibri" w:cs="Calibri"/>
          <w:b/>
          <w:szCs w:val="22"/>
        </w:rPr>
        <w:t xml:space="preserve">TRAJANJE: </w:t>
      </w:r>
      <w:r w:rsidRPr="00E24C62">
        <w:rPr>
          <w:rFonts w:ascii="Calibri" w:hAnsi="Calibri" w:cs="Calibri"/>
          <w:bCs/>
          <w:szCs w:val="22"/>
        </w:rPr>
        <w:t>rujan-lipanj (pedagoška 2025./2026. godina)</w:t>
      </w:r>
    </w:p>
    <w:p w14:paraId="6095F345" w14:textId="77777777" w:rsidR="00E24C62" w:rsidRPr="00E24C62" w:rsidRDefault="00E24C62" w:rsidP="005761C8">
      <w:pPr>
        <w:rPr>
          <w:rFonts w:ascii="Calibri" w:hAnsi="Calibri" w:cs="Calibri"/>
          <w:b/>
          <w:szCs w:val="22"/>
        </w:rPr>
      </w:pPr>
      <w:r w:rsidRPr="00E24C62">
        <w:rPr>
          <w:rFonts w:ascii="Calibri" w:hAnsi="Calibri" w:cs="Calibri"/>
          <w:b/>
          <w:szCs w:val="22"/>
        </w:rPr>
        <w:t xml:space="preserve">ODGOJITELJICE: </w:t>
      </w:r>
      <w:r w:rsidRPr="00E24C62">
        <w:rPr>
          <w:rFonts w:ascii="Calibri" w:hAnsi="Calibri" w:cs="Calibri"/>
          <w:bCs/>
          <w:szCs w:val="22"/>
        </w:rPr>
        <w:t>Danica Fric i Maja Gržan</w:t>
      </w:r>
    </w:p>
    <w:p w14:paraId="73A289E3" w14:textId="77777777" w:rsidR="00E24C62" w:rsidRPr="00E24C62" w:rsidRDefault="00E24C62" w:rsidP="005761C8">
      <w:pPr>
        <w:rPr>
          <w:rFonts w:ascii="Calibri" w:hAnsi="Calibri" w:cs="Calibri"/>
          <w:b/>
          <w:szCs w:val="22"/>
        </w:rPr>
      </w:pPr>
    </w:p>
    <w:p w14:paraId="3D90B1EA" w14:textId="77777777" w:rsidR="00E24C62" w:rsidRPr="00E24C62" w:rsidRDefault="00E24C62" w:rsidP="005761C8">
      <w:pPr>
        <w:rPr>
          <w:rFonts w:ascii="Calibri" w:hAnsi="Calibri" w:cs="Calibri"/>
          <w:b/>
          <w:iCs/>
          <w:szCs w:val="22"/>
        </w:rPr>
      </w:pPr>
      <w:r w:rsidRPr="00E24C62">
        <w:rPr>
          <w:rFonts w:ascii="Calibri" w:hAnsi="Calibri" w:cs="Calibri"/>
          <w:b/>
          <w:iCs/>
          <w:szCs w:val="22"/>
        </w:rPr>
        <w:t>SVRHA PROJEKTA:</w:t>
      </w:r>
    </w:p>
    <w:p w14:paraId="73063FF0" w14:textId="77777777" w:rsidR="00E24C62" w:rsidRPr="00E24C62" w:rsidRDefault="00E24C62" w:rsidP="005761C8">
      <w:pPr>
        <w:rPr>
          <w:rFonts w:ascii="Calibri" w:hAnsi="Calibri" w:cs="Calibri"/>
          <w:b/>
          <w:i/>
          <w:szCs w:val="22"/>
          <w:u w:val="single"/>
        </w:rPr>
      </w:pPr>
      <w:r w:rsidRPr="00E24C62">
        <w:rPr>
          <w:rFonts w:ascii="Calibri" w:hAnsi="Calibri" w:cs="Calibri"/>
          <w:szCs w:val="22"/>
        </w:rPr>
        <w:t xml:space="preserve">Priroda i biljke su poticajno okruženje za odgojno-obrazovni rad. Pružaju idealne uvjete za učenje kroz igru i istraživanje. Djeca će u dodiru s biljkama biti u vanjskom okruženju, ali i u unutrašnjosti vrtića. Rezultat je stjecanje iskustva, znanja i vještina, boravak na zraku i upoznavanje prirode u svim njezinim oblicima, poticanje samostalnosti te razvoj ekološke osjetljivosti. Kroz aktivnost vrtlarenja djeca uče voljeti i štititi prirodu, shvaćaju vrijednost svake biljke i razvijaju ekološku svijest i odgovornost. </w:t>
      </w:r>
      <w:r w:rsidRPr="00E24C62">
        <w:rPr>
          <w:rFonts w:ascii="Calibri" w:hAnsi="Calibri" w:cs="Calibri"/>
          <w:szCs w:val="22"/>
        </w:rPr>
        <w:lastRenderedPageBreak/>
        <w:t>Organiziranjem vrtićkih ekokutića, vrtova ili centara aktivnosti djeca mogu upoznati prirodu, elemente i pojave iz prirode te različite biljke i prirodnine. Svaka biljka i plod su poticaji za brojne aktivnosti kojima se ostvaruju različiti odgojno-obrazovni ishodi. Djeca mogu saditi sjemenke, proučavati izgled ili pratiti rast biljke. U dijelu vrtićkoga dvorišta mogu saditi povrtnjak ili cvjetnjak. Upoznajući se s prirodom i biljkama, djeca razvijaju odgovornost i samopouzdanje. Svakodnevnim boravkom u prirodi unapređuje se djetetovo psihičko zdravlje, tjelesne i funkcionalne sposobnosti.</w:t>
      </w:r>
    </w:p>
    <w:p w14:paraId="51CFC389" w14:textId="77777777" w:rsidR="00E24C62" w:rsidRPr="00E24C62" w:rsidRDefault="00E24C62" w:rsidP="005761C8">
      <w:pPr>
        <w:rPr>
          <w:rFonts w:ascii="Calibri" w:hAnsi="Calibri" w:cs="Calibri"/>
          <w:b/>
          <w:i/>
          <w:szCs w:val="22"/>
          <w:u w:val="single"/>
        </w:rPr>
      </w:pPr>
    </w:p>
    <w:p w14:paraId="2A8D4799" w14:textId="77777777" w:rsidR="00E24C62" w:rsidRPr="00E24C62" w:rsidRDefault="00E24C62" w:rsidP="005761C8">
      <w:pPr>
        <w:rPr>
          <w:rFonts w:ascii="Calibri" w:hAnsi="Calibri" w:cs="Calibri"/>
          <w:b/>
          <w:iCs/>
          <w:szCs w:val="22"/>
        </w:rPr>
      </w:pPr>
      <w:r w:rsidRPr="00E24C62">
        <w:rPr>
          <w:rFonts w:ascii="Calibri" w:hAnsi="Calibri" w:cs="Calibri"/>
          <w:b/>
          <w:iCs/>
          <w:szCs w:val="22"/>
        </w:rPr>
        <w:t>CILJ  PROJEKTA</w:t>
      </w:r>
    </w:p>
    <w:p w14:paraId="0900707B" w14:textId="77777777" w:rsidR="00E24C62" w:rsidRPr="00E24C62" w:rsidRDefault="00E24C62" w:rsidP="005761C8">
      <w:pPr>
        <w:rPr>
          <w:rFonts w:ascii="Calibri" w:hAnsi="Calibri" w:cs="Calibri"/>
          <w:szCs w:val="22"/>
        </w:rPr>
      </w:pPr>
      <w:r w:rsidRPr="00E24C62">
        <w:rPr>
          <w:rFonts w:ascii="Calibri" w:hAnsi="Calibri" w:cs="Calibri"/>
          <w:szCs w:val="22"/>
        </w:rPr>
        <w:t>Cilj projekta je upoznavanje i razumijevanje biljaka, izgrađivanje pozitivnog odnosa prema biljkama koji uključuje ljubav, brigu i zaštitu, naučiti za što nam mogu koristiti biljke.</w:t>
      </w:r>
    </w:p>
    <w:p w14:paraId="70E7E57D" w14:textId="77777777" w:rsidR="00E24C62" w:rsidRPr="00E24C62" w:rsidRDefault="00E24C62" w:rsidP="005761C8">
      <w:pPr>
        <w:rPr>
          <w:rFonts w:ascii="Calibri" w:hAnsi="Calibri" w:cs="Calibri"/>
          <w:b/>
          <w:i/>
          <w:szCs w:val="22"/>
          <w:u w:val="single"/>
        </w:rPr>
      </w:pPr>
    </w:p>
    <w:p w14:paraId="0B5BDF34" w14:textId="77777777" w:rsidR="00E24C62" w:rsidRPr="00E24C62" w:rsidRDefault="00E24C62" w:rsidP="005761C8">
      <w:pPr>
        <w:rPr>
          <w:rFonts w:ascii="Calibri" w:hAnsi="Calibri" w:cs="Calibri"/>
          <w:b/>
          <w:iCs/>
          <w:szCs w:val="22"/>
        </w:rPr>
      </w:pPr>
      <w:r w:rsidRPr="00E24C62">
        <w:rPr>
          <w:rFonts w:ascii="Calibri" w:hAnsi="Calibri" w:cs="Calibri"/>
          <w:b/>
          <w:iCs/>
          <w:szCs w:val="22"/>
        </w:rPr>
        <w:t>ZADACI PROJEKTA</w:t>
      </w:r>
    </w:p>
    <w:p w14:paraId="5E8E8BDB"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Približiti i pojasniti biljni svijet koji se nalazi u dječjoj neposrednoj blizini</w:t>
      </w:r>
    </w:p>
    <w:p w14:paraId="1D9832B8"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Razvijati svijest o biljnom svijetu, motivirati djecu da brinu o razvoju biljaka</w:t>
      </w:r>
    </w:p>
    <w:p w14:paraId="72DE6E5E"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Upoznati djecu s korisnošću biljnog svijeta i utjecaja na zdravlje ljudi</w:t>
      </w:r>
    </w:p>
    <w:p w14:paraId="5A3D0ED2"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Upoznati djecu sa karakteristikama </w:t>
      </w:r>
      <w:r w:rsidRPr="00E24C62">
        <w:rPr>
          <w:rFonts w:ascii="Calibri" w:hAnsi="Calibri" w:cs="Calibri"/>
          <w:bCs/>
          <w:szCs w:val="22"/>
        </w:rPr>
        <w:t>biljaka</w:t>
      </w:r>
      <w:r w:rsidRPr="00E24C62">
        <w:rPr>
          <w:rFonts w:ascii="Calibri" w:hAnsi="Calibri" w:cs="Calibri"/>
          <w:szCs w:val="22"/>
        </w:rPr>
        <w:t>, njihovom životnom ciklusu, te obogatiti dječja znanja o izgledu, nazivu i funkciji osnovnih djelova biljaka</w:t>
      </w:r>
    </w:p>
    <w:p w14:paraId="736E8619"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 xml:space="preserve">Prikupiti sjemenje raznih biljaka, biljke, lukovice, plodove </w:t>
      </w:r>
    </w:p>
    <w:p w14:paraId="721B57ED"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Formiranje istraživačkog kutića</w:t>
      </w:r>
    </w:p>
    <w:p w14:paraId="1E092034"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Uključivanje roditelja (kestenijada, izrada cvjetova na radionici, branje biljaka i plodova s djecom)</w:t>
      </w:r>
    </w:p>
    <w:p w14:paraId="5F251D2A"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Poticati brigu i odgovorno ponašanje prema biljkama</w:t>
      </w:r>
    </w:p>
    <w:p w14:paraId="2DDCCFE4"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 xml:space="preserve">Razvijati interes za sobno i vanjsko bilje </w:t>
      </w:r>
    </w:p>
    <w:p w14:paraId="0B202C6E"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Zadovoljiti dječju prirodnu znatiželju i potrebu za istraživanjem</w:t>
      </w:r>
    </w:p>
    <w:p w14:paraId="6C554030"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 xml:space="preserve">Poticati učenje istraživanjem enciklopedija, slikovnica i slikovnog materijala </w:t>
      </w:r>
    </w:p>
    <w:p w14:paraId="1D8C758A"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Osigurati kontakt i aktivno sudjelovanje u uzgoju biljaka</w:t>
      </w:r>
    </w:p>
    <w:p w14:paraId="3085EB9A"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 xml:space="preserve">Razvijati vizualnu percepciju i sposobnost uočavanja promjena u biljnom svijetu </w:t>
      </w:r>
    </w:p>
    <w:p w14:paraId="1CAC3CD4" w14:textId="77777777" w:rsidR="00E24C62" w:rsidRPr="00E24C62" w:rsidRDefault="00E24C62" w:rsidP="005761C8">
      <w:pPr>
        <w:numPr>
          <w:ilvl w:val="0"/>
          <w:numId w:val="87"/>
        </w:numPr>
        <w:rPr>
          <w:rFonts w:ascii="Calibri" w:hAnsi="Calibri" w:cs="Calibri"/>
          <w:szCs w:val="22"/>
        </w:rPr>
      </w:pPr>
      <w:r w:rsidRPr="00E24C62">
        <w:rPr>
          <w:rFonts w:ascii="Calibri" w:hAnsi="Calibri" w:cs="Calibri"/>
          <w:szCs w:val="22"/>
        </w:rPr>
        <w:t>Motivirati djecu da brinu o razvoju biljaka</w:t>
      </w:r>
    </w:p>
    <w:p w14:paraId="16A6483E" w14:textId="77777777" w:rsidR="00E24C62" w:rsidRPr="00E24C62" w:rsidRDefault="00E24C62" w:rsidP="005761C8">
      <w:pPr>
        <w:rPr>
          <w:rFonts w:ascii="Calibri" w:hAnsi="Calibri" w:cs="Calibri"/>
          <w:szCs w:val="22"/>
        </w:rPr>
      </w:pPr>
    </w:p>
    <w:p w14:paraId="042E20FC" w14:textId="77777777" w:rsidR="00E24C62" w:rsidRPr="00E24C62" w:rsidRDefault="00E24C62" w:rsidP="005761C8">
      <w:pPr>
        <w:rPr>
          <w:rFonts w:ascii="Calibri" w:hAnsi="Calibri" w:cs="Calibri"/>
          <w:b/>
          <w:iCs/>
          <w:szCs w:val="22"/>
        </w:rPr>
      </w:pPr>
      <w:r w:rsidRPr="00E24C62">
        <w:rPr>
          <w:rFonts w:ascii="Calibri" w:hAnsi="Calibri" w:cs="Calibri"/>
          <w:b/>
          <w:iCs/>
          <w:szCs w:val="22"/>
        </w:rPr>
        <w:t>PROGRAMSKE AKTIVNOSTI</w:t>
      </w:r>
    </w:p>
    <w:p w14:paraId="78B40855" w14:textId="77777777" w:rsidR="00E24C62" w:rsidRPr="00E24C62" w:rsidRDefault="00E24C62" w:rsidP="005761C8">
      <w:pPr>
        <w:rPr>
          <w:rFonts w:ascii="Calibri" w:hAnsi="Calibri" w:cs="Calibri"/>
          <w:b/>
          <w:bCs/>
          <w:szCs w:val="22"/>
        </w:rPr>
      </w:pPr>
      <w:r w:rsidRPr="00E24C62">
        <w:rPr>
          <w:rFonts w:ascii="Calibri" w:hAnsi="Calibri" w:cs="Calibri"/>
          <w:b/>
          <w:bCs/>
          <w:szCs w:val="22"/>
        </w:rPr>
        <w:t>Materijalni kontekst:</w:t>
      </w:r>
    </w:p>
    <w:p w14:paraId="2DB0AC33"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Plodovi, lišće, koštice, sjemenke, čajevi</w:t>
      </w:r>
    </w:p>
    <w:p w14:paraId="6DCAFC2A"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Zemlja, biljke, pribor za vrtlarenje</w:t>
      </w:r>
    </w:p>
    <w:p w14:paraId="1F38B6B8"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 xml:space="preserve">Enciklopedije i slikovnice o biljkama, plakati, slike </w:t>
      </w:r>
    </w:p>
    <w:p w14:paraId="5DC67434"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lastRenderedPageBreak/>
        <w:t>Priče, pjesmice, igrokazi, recitacije</w:t>
      </w:r>
    </w:p>
    <w:p w14:paraId="2164D40C"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Lutke i kazalište</w:t>
      </w:r>
    </w:p>
    <w:p w14:paraId="34278C14"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Raznovrsne igre</w:t>
      </w:r>
    </w:p>
    <w:p w14:paraId="6C35AC30"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Glazbeni instrumenti</w:t>
      </w:r>
    </w:p>
    <w:p w14:paraId="621B8DDE"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Radio, video snimke</w:t>
      </w:r>
    </w:p>
    <w:p w14:paraId="561E7528"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Bojice, flomasteri, tempere, pastele, vodene boje, slano tijesto</w:t>
      </w:r>
    </w:p>
    <w:p w14:paraId="698174DE" w14:textId="77777777" w:rsidR="00E24C62" w:rsidRPr="00E24C62" w:rsidRDefault="00E24C62" w:rsidP="005761C8">
      <w:pPr>
        <w:numPr>
          <w:ilvl w:val="0"/>
          <w:numId w:val="83"/>
        </w:numPr>
        <w:rPr>
          <w:rFonts w:ascii="Calibri" w:hAnsi="Calibri" w:cs="Calibri"/>
          <w:szCs w:val="22"/>
        </w:rPr>
      </w:pPr>
      <w:r w:rsidRPr="00E24C62">
        <w:rPr>
          <w:rFonts w:ascii="Calibri" w:hAnsi="Calibri" w:cs="Calibri"/>
          <w:szCs w:val="22"/>
        </w:rPr>
        <w:t xml:space="preserve">Kolaž papir, ljepilo, škare </w:t>
      </w:r>
    </w:p>
    <w:p w14:paraId="266D53B9" w14:textId="77777777" w:rsidR="00E24C62" w:rsidRPr="00E24C62" w:rsidRDefault="00E24C62" w:rsidP="005761C8">
      <w:pPr>
        <w:rPr>
          <w:rFonts w:ascii="Calibri" w:hAnsi="Calibri" w:cs="Calibri"/>
          <w:b/>
          <w:bCs/>
          <w:szCs w:val="22"/>
        </w:rPr>
      </w:pPr>
      <w:r w:rsidRPr="00E24C62">
        <w:rPr>
          <w:rFonts w:ascii="Calibri" w:hAnsi="Calibri" w:cs="Calibri"/>
          <w:b/>
          <w:bCs/>
          <w:szCs w:val="22"/>
        </w:rPr>
        <w:t>Istraživačko spoznajne aktivnosti</w:t>
      </w:r>
    </w:p>
    <w:p w14:paraId="4B31A956"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 xml:space="preserve">Promatranje biljaka, plodova, koštica, sjemenki, lišća –boja, tekstura, oblik, miris </w:t>
      </w:r>
    </w:p>
    <w:p w14:paraId="4B3A2CDF"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Istraživanje okusa (sok od bazge, povrće, med od maslačka…)</w:t>
      </w:r>
    </w:p>
    <w:p w14:paraId="11D83EAE"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Spoznaja o djelovima biljke</w:t>
      </w:r>
    </w:p>
    <w:p w14:paraId="2FE9609E"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Spoznaja o rastu biljke: Što je biljkama potrebno za rast i razvoj?</w:t>
      </w:r>
    </w:p>
    <w:p w14:paraId="272C6B36"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Za što nam mogu služiti biljke i njihovi plodovi, sjemenke, djelovi</w:t>
      </w:r>
    </w:p>
    <w:p w14:paraId="6E19B9FA"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Promatranje i dokumentiranje rasta biljaka u visokim gredama i sobi (grah, salata, sobne biljke, pšenica, razne koštice)</w:t>
      </w:r>
    </w:p>
    <w:p w14:paraId="6C0090F9"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Proučavanje enciklopedija</w:t>
      </w:r>
    </w:p>
    <w:p w14:paraId="6CC682B0"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Pokus sa bijelim  cvijećem</w:t>
      </w:r>
    </w:p>
    <w:p w14:paraId="169078E0"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Otiskivanje biljaka u tijestu</w:t>
      </w:r>
    </w:p>
    <w:p w14:paraId="3F79E23F"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Dokumentiranje razvoja maslačka</w:t>
      </w:r>
    </w:p>
    <w:p w14:paraId="41E95F8E"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 xml:space="preserve">Promatranje rasta graha u vrećici </w:t>
      </w:r>
    </w:p>
    <w:p w14:paraId="3103AE2B"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Posaditi istu biljku u vodi i zemlji te promatrati u kojim uvijetima će bolje rasti</w:t>
      </w:r>
    </w:p>
    <w:p w14:paraId="753D6A74" w14:textId="77777777" w:rsidR="00E24C62" w:rsidRPr="00E24C62" w:rsidRDefault="00E24C62" w:rsidP="005761C8">
      <w:pPr>
        <w:numPr>
          <w:ilvl w:val="0"/>
          <w:numId w:val="84"/>
        </w:numPr>
        <w:rPr>
          <w:rFonts w:ascii="Calibri" w:hAnsi="Calibri" w:cs="Calibri"/>
          <w:szCs w:val="22"/>
        </w:rPr>
      </w:pPr>
      <w:r w:rsidRPr="00E24C62">
        <w:rPr>
          <w:rFonts w:ascii="Calibri" w:hAnsi="Calibri" w:cs="Calibri"/>
          <w:szCs w:val="22"/>
        </w:rPr>
        <w:t>Fotografiranje promjena u visokim gredama kroz 4 godišnja doba</w:t>
      </w:r>
    </w:p>
    <w:p w14:paraId="5029E53E" w14:textId="77777777" w:rsidR="00E24C62" w:rsidRPr="00E24C62" w:rsidRDefault="00E24C62" w:rsidP="005761C8">
      <w:pPr>
        <w:rPr>
          <w:rFonts w:ascii="Calibri" w:hAnsi="Calibri" w:cs="Calibri"/>
          <w:b/>
          <w:bCs/>
          <w:szCs w:val="22"/>
        </w:rPr>
      </w:pPr>
      <w:r w:rsidRPr="00E24C62">
        <w:rPr>
          <w:rFonts w:ascii="Calibri" w:hAnsi="Calibri" w:cs="Calibri"/>
          <w:b/>
          <w:bCs/>
          <w:szCs w:val="22"/>
        </w:rPr>
        <w:t>Životno praktične i radne aktivnosti</w:t>
      </w:r>
    </w:p>
    <w:p w14:paraId="724C5429" w14:textId="77777777" w:rsidR="00E24C62" w:rsidRPr="00E24C62" w:rsidRDefault="00E24C62" w:rsidP="005761C8">
      <w:pPr>
        <w:numPr>
          <w:ilvl w:val="0"/>
          <w:numId w:val="90"/>
        </w:numPr>
        <w:rPr>
          <w:rFonts w:ascii="Calibri" w:hAnsi="Calibri" w:cs="Calibri"/>
          <w:szCs w:val="22"/>
        </w:rPr>
      </w:pPr>
      <w:r w:rsidRPr="00E24C62">
        <w:rPr>
          <w:rFonts w:ascii="Calibri" w:hAnsi="Calibri" w:cs="Calibri"/>
          <w:szCs w:val="22"/>
        </w:rPr>
        <w:t>Sijanje i sadnja povrća u visokim gredama, u sobi u teglama, sijanje pšenice na Sv. Luciju, sijanje presadnica – paprika i paradajz</w:t>
      </w:r>
    </w:p>
    <w:p w14:paraId="7545A486" w14:textId="77777777" w:rsidR="00E24C62" w:rsidRPr="00E24C62" w:rsidRDefault="00E24C62" w:rsidP="005761C8">
      <w:pPr>
        <w:numPr>
          <w:ilvl w:val="0"/>
          <w:numId w:val="90"/>
        </w:numPr>
        <w:rPr>
          <w:rFonts w:ascii="Calibri" w:hAnsi="Calibri" w:cs="Calibri"/>
          <w:szCs w:val="22"/>
        </w:rPr>
      </w:pPr>
      <w:r w:rsidRPr="00E24C62">
        <w:rPr>
          <w:rFonts w:ascii="Calibri" w:hAnsi="Calibri" w:cs="Calibri"/>
          <w:szCs w:val="22"/>
        </w:rPr>
        <w:t>Sakupljanje maslačka i izrada meda od maslačka</w:t>
      </w:r>
    </w:p>
    <w:p w14:paraId="0BC59DCC" w14:textId="77777777" w:rsidR="00E24C62" w:rsidRPr="00E24C62" w:rsidRDefault="00E24C62" w:rsidP="005761C8">
      <w:pPr>
        <w:numPr>
          <w:ilvl w:val="0"/>
          <w:numId w:val="90"/>
        </w:numPr>
        <w:rPr>
          <w:rFonts w:ascii="Calibri" w:hAnsi="Calibri" w:cs="Calibri"/>
          <w:szCs w:val="22"/>
        </w:rPr>
      </w:pPr>
      <w:r w:rsidRPr="00E24C62">
        <w:rPr>
          <w:rFonts w:ascii="Calibri" w:hAnsi="Calibri" w:cs="Calibri"/>
          <w:szCs w:val="22"/>
        </w:rPr>
        <w:t>Izrada soka od bazge</w:t>
      </w:r>
    </w:p>
    <w:p w14:paraId="37434AFD" w14:textId="77777777" w:rsidR="00E24C62" w:rsidRPr="00E24C62" w:rsidRDefault="00E24C62" w:rsidP="005761C8">
      <w:pPr>
        <w:numPr>
          <w:ilvl w:val="0"/>
          <w:numId w:val="90"/>
        </w:numPr>
        <w:rPr>
          <w:rFonts w:ascii="Calibri" w:hAnsi="Calibri" w:cs="Calibri"/>
          <w:szCs w:val="22"/>
        </w:rPr>
      </w:pPr>
      <w:r w:rsidRPr="00E24C62">
        <w:rPr>
          <w:rFonts w:ascii="Calibri" w:hAnsi="Calibri" w:cs="Calibri"/>
          <w:szCs w:val="22"/>
        </w:rPr>
        <w:t>Branje lavande u dvorištu i izrada mirisnih vrećica</w:t>
      </w:r>
    </w:p>
    <w:p w14:paraId="2BA0A860" w14:textId="77777777" w:rsidR="00E24C62" w:rsidRPr="00E24C62" w:rsidRDefault="00E24C62" w:rsidP="005761C8">
      <w:pPr>
        <w:numPr>
          <w:ilvl w:val="0"/>
          <w:numId w:val="90"/>
        </w:numPr>
        <w:rPr>
          <w:rFonts w:ascii="Calibri" w:hAnsi="Calibri" w:cs="Calibri"/>
          <w:szCs w:val="22"/>
        </w:rPr>
      </w:pPr>
      <w:r w:rsidRPr="00E24C62">
        <w:rPr>
          <w:rFonts w:ascii="Calibri" w:hAnsi="Calibri" w:cs="Calibri"/>
          <w:szCs w:val="22"/>
        </w:rPr>
        <w:t>Rezanje i sušenje jabuka u aparatu za sušenje</w:t>
      </w:r>
    </w:p>
    <w:p w14:paraId="4D6823E5" w14:textId="77777777" w:rsidR="00E24C62" w:rsidRPr="00E24C62" w:rsidRDefault="00E24C62" w:rsidP="005761C8">
      <w:pPr>
        <w:rPr>
          <w:rFonts w:ascii="Calibri" w:hAnsi="Calibri" w:cs="Calibri"/>
          <w:b/>
          <w:bCs/>
          <w:szCs w:val="22"/>
        </w:rPr>
      </w:pPr>
      <w:r w:rsidRPr="00E24C62">
        <w:rPr>
          <w:rFonts w:ascii="Calibri" w:hAnsi="Calibri" w:cs="Calibri"/>
          <w:b/>
          <w:bCs/>
          <w:szCs w:val="22"/>
        </w:rPr>
        <w:t>Aktivnosti s kretanjem</w:t>
      </w:r>
    </w:p>
    <w:p w14:paraId="2F35EACC" w14:textId="77777777" w:rsidR="00E24C62" w:rsidRPr="00E24C62" w:rsidRDefault="00E24C62" w:rsidP="005761C8">
      <w:pPr>
        <w:numPr>
          <w:ilvl w:val="0"/>
          <w:numId w:val="88"/>
        </w:numPr>
        <w:rPr>
          <w:rFonts w:ascii="Calibri" w:hAnsi="Calibri" w:cs="Calibri"/>
          <w:szCs w:val="22"/>
        </w:rPr>
      </w:pPr>
      <w:r w:rsidRPr="00E24C62">
        <w:rPr>
          <w:rFonts w:ascii="Calibri" w:hAnsi="Calibri" w:cs="Calibri"/>
          <w:szCs w:val="22"/>
        </w:rPr>
        <w:t>Šetnja u prirodi</w:t>
      </w:r>
    </w:p>
    <w:p w14:paraId="427D6F72" w14:textId="77777777" w:rsidR="00E24C62" w:rsidRPr="00E24C62" w:rsidRDefault="00E24C62" w:rsidP="005761C8">
      <w:pPr>
        <w:numPr>
          <w:ilvl w:val="0"/>
          <w:numId w:val="88"/>
        </w:numPr>
        <w:rPr>
          <w:rFonts w:ascii="Calibri" w:hAnsi="Calibri" w:cs="Calibri"/>
          <w:szCs w:val="22"/>
        </w:rPr>
      </w:pPr>
      <w:r w:rsidRPr="00E24C62">
        <w:rPr>
          <w:rFonts w:ascii="Calibri" w:hAnsi="Calibri" w:cs="Calibri"/>
          <w:szCs w:val="22"/>
        </w:rPr>
        <w:t>Razne pokretne igre</w:t>
      </w:r>
    </w:p>
    <w:p w14:paraId="6129525C" w14:textId="77777777" w:rsidR="00E24C62" w:rsidRPr="00E24C62" w:rsidRDefault="00E24C62" w:rsidP="005761C8">
      <w:pPr>
        <w:rPr>
          <w:rFonts w:ascii="Calibri" w:hAnsi="Calibri" w:cs="Calibri"/>
          <w:b/>
          <w:bCs/>
          <w:szCs w:val="22"/>
        </w:rPr>
      </w:pPr>
      <w:r w:rsidRPr="00E24C62">
        <w:rPr>
          <w:rFonts w:ascii="Calibri" w:hAnsi="Calibri" w:cs="Calibri"/>
          <w:b/>
          <w:bCs/>
          <w:szCs w:val="22"/>
        </w:rPr>
        <w:t>Aktivnosti izražavanja i stvaranja</w:t>
      </w:r>
    </w:p>
    <w:p w14:paraId="09498D7C" w14:textId="77777777" w:rsidR="00E24C62" w:rsidRPr="00E24C62" w:rsidRDefault="00E24C62" w:rsidP="005761C8">
      <w:pPr>
        <w:numPr>
          <w:ilvl w:val="0"/>
          <w:numId w:val="88"/>
        </w:numPr>
        <w:rPr>
          <w:rFonts w:ascii="Calibri" w:hAnsi="Calibri" w:cs="Calibri"/>
          <w:szCs w:val="22"/>
        </w:rPr>
      </w:pPr>
      <w:r w:rsidRPr="00E24C62">
        <w:rPr>
          <w:rFonts w:ascii="Calibri" w:hAnsi="Calibri" w:cs="Calibri"/>
          <w:szCs w:val="22"/>
        </w:rPr>
        <w:lastRenderedPageBreak/>
        <w:t>Crtanje, slikanje, modeliranje (slikanje suncokreta, kukuruza, jesenske košare, magnolije, lišća, lavande, izrada abecede od biljaka, koštica, plodova, crtanje rasta biljaka)</w:t>
      </w:r>
    </w:p>
    <w:p w14:paraId="65C57D66" w14:textId="77777777" w:rsidR="00E24C62" w:rsidRPr="00E24C62" w:rsidRDefault="00E24C62" w:rsidP="005761C8">
      <w:pPr>
        <w:numPr>
          <w:ilvl w:val="0"/>
          <w:numId w:val="88"/>
        </w:numPr>
        <w:rPr>
          <w:rFonts w:ascii="Calibri" w:hAnsi="Calibri" w:cs="Calibri"/>
          <w:szCs w:val="22"/>
        </w:rPr>
      </w:pPr>
      <w:r w:rsidRPr="00E24C62">
        <w:rPr>
          <w:rFonts w:ascii="Calibri" w:hAnsi="Calibri" w:cs="Calibri"/>
          <w:szCs w:val="22"/>
        </w:rPr>
        <w:t>Građenje i konstruiranje</w:t>
      </w:r>
    </w:p>
    <w:p w14:paraId="6468AA76" w14:textId="77777777" w:rsidR="00E24C62" w:rsidRPr="00E24C62" w:rsidRDefault="00E24C62" w:rsidP="005761C8">
      <w:pPr>
        <w:numPr>
          <w:ilvl w:val="0"/>
          <w:numId w:val="88"/>
        </w:numPr>
        <w:rPr>
          <w:rFonts w:ascii="Calibri" w:hAnsi="Calibri" w:cs="Calibri"/>
          <w:szCs w:val="22"/>
        </w:rPr>
      </w:pPr>
      <w:r w:rsidRPr="00E24C62">
        <w:rPr>
          <w:rFonts w:ascii="Calibri" w:hAnsi="Calibri" w:cs="Calibri"/>
          <w:szCs w:val="22"/>
        </w:rPr>
        <w:t>Govorno – scensko izražavanje (o biljkama i cvijeću), ples</w:t>
      </w:r>
    </w:p>
    <w:p w14:paraId="1E606D1A" w14:textId="77777777" w:rsidR="00E24C62" w:rsidRPr="00E24C62" w:rsidRDefault="00E24C62" w:rsidP="005761C8">
      <w:pPr>
        <w:rPr>
          <w:rFonts w:ascii="Calibri" w:hAnsi="Calibri" w:cs="Calibri"/>
          <w:b/>
          <w:bCs/>
          <w:szCs w:val="22"/>
        </w:rPr>
      </w:pPr>
      <w:r w:rsidRPr="00E24C62">
        <w:rPr>
          <w:rFonts w:ascii="Calibri" w:hAnsi="Calibri" w:cs="Calibri"/>
          <w:b/>
          <w:bCs/>
          <w:szCs w:val="22"/>
        </w:rPr>
        <w:t>Umjetničke aktivnosti</w:t>
      </w:r>
    </w:p>
    <w:p w14:paraId="74463810" w14:textId="77777777" w:rsidR="00E24C62" w:rsidRPr="00E24C62" w:rsidRDefault="00E24C62" w:rsidP="005761C8">
      <w:pPr>
        <w:numPr>
          <w:ilvl w:val="0"/>
          <w:numId w:val="89"/>
        </w:numPr>
        <w:rPr>
          <w:rFonts w:ascii="Calibri" w:hAnsi="Calibri" w:cs="Calibri"/>
          <w:szCs w:val="22"/>
        </w:rPr>
      </w:pPr>
      <w:r w:rsidRPr="00E24C62">
        <w:rPr>
          <w:rFonts w:ascii="Calibri" w:hAnsi="Calibri" w:cs="Calibri"/>
          <w:szCs w:val="22"/>
        </w:rPr>
        <w:t>Čitanje slikovnica, enciklopedija</w:t>
      </w:r>
    </w:p>
    <w:p w14:paraId="44E1B1CD" w14:textId="77777777" w:rsidR="00E24C62" w:rsidRPr="00E24C62" w:rsidRDefault="00E24C62" w:rsidP="005761C8">
      <w:pPr>
        <w:numPr>
          <w:ilvl w:val="0"/>
          <w:numId w:val="89"/>
        </w:numPr>
        <w:rPr>
          <w:rFonts w:ascii="Calibri" w:hAnsi="Calibri" w:cs="Calibri"/>
          <w:szCs w:val="22"/>
        </w:rPr>
      </w:pPr>
      <w:r w:rsidRPr="00E24C62">
        <w:rPr>
          <w:rFonts w:ascii="Calibri" w:hAnsi="Calibri" w:cs="Calibri"/>
          <w:szCs w:val="22"/>
        </w:rPr>
        <w:t>Pjesmice, priče, recitacije, igrokazi, ples</w:t>
      </w:r>
    </w:p>
    <w:p w14:paraId="216EE635" w14:textId="77777777" w:rsidR="00E24C62" w:rsidRPr="00E24C62" w:rsidRDefault="00E24C62" w:rsidP="005761C8">
      <w:pPr>
        <w:rPr>
          <w:rFonts w:ascii="Calibri" w:hAnsi="Calibri" w:cs="Calibri"/>
          <w:b/>
          <w:bCs/>
          <w:szCs w:val="22"/>
        </w:rPr>
      </w:pPr>
      <w:r w:rsidRPr="00E24C62">
        <w:rPr>
          <w:rFonts w:ascii="Calibri" w:hAnsi="Calibri" w:cs="Calibri"/>
          <w:b/>
          <w:bCs/>
          <w:szCs w:val="22"/>
        </w:rPr>
        <w:t>Društvene i društveno zabavne aktivnosti</w:t>
      </w:r>
    </w:p>
    <w:p w14:paraId="368245D6" w14:textId="77777777" w:rsidR="00E24C62" w:rsidRPr="00E24C62" w:rsidRDefault="00E24C62" w:rsidP="005761C8">
      <w:pPr>
        <w:numPr>
          <w:ilvl w:val="0"/>
          <w:numId w:val="89"/>
        </w:numPr>
        <w:rPr>
          <w:rFonts w:ascii="Calibri" w:hAnsi="Calibri" w:cs="Calibri"/>
          <w:szCs w:val="22"/>
        </w:rPr>
      </w:pPr>
      <w:r w:rsidRPr="00E24C62">
        <w:rPr>
          <w:rFonts w:ascii="Calibri" w:hAnsi="Calibri" w:cs="Calibri"/>
          <w:szCs w:val="22"/>
        </w:rPr>
        <w:t>Kestenijada</w:t>
      </w:r>
    </w:p>
    <w:p w14:paraId="3EBE00A1" w14:textId="77777777" w:rsidR="00E24C62" w:rsidRPr="00E24C62" w:rsidRDefault="00E24C62" w:rsidP="005761C8">
      <w:pPr>
        <w:numPr>
          <w:ilvl w:val="0"/>
          <w:numId w:val="89"/>
        </w:numPr>
        <w:rPr>
          <w:rFonts w:ascii="Calibri" w:hAnsi="Calibri" w:cs="Calibri"/>
          <w:szCs w:val="22"/>
        </w:rPr>
      </w:pPr>
      <w:r w:rsidRPr="00E24C62">
        <w:rPr>
          <w:rFonts w:ascii="Calibri" w:hAnsi="Calibri" w:cs="Calibri"/>
          <w:szCs w:val="22"/>
        </w:rPr>
        <w:t>Radionica: izrada cvjetova</w:t>
      </w:r>
    </w:p>
    <w:p w14:paraId="1A2AEAD2" w14:textId="77777777" w:rsidR="00E24C62" w:rsidRPr="00E24C62" w:rsidRDefault="00E24C62" w:rsidP="005761C8">
      <w:pPr>
        <w:rPr>
          <w:rFonts w:ascii="Calibri" w:hAnsi="Calibri" w:cs="Calibri"/>
          <w:szCs w:val="22"/>
        </w:rPr>
      </w:pPr>
    </w:p>
    <w:p w14:paraId="7B7F34F4" w14:textId="77777777" w:rsidR="00E24C62" w:rsidRPr="00E24C62" w:rsidRDefault="00E24C62" w:rsidP="005761C8">
      <w:pPr>
        <w:rPr>
          <w:rFonts w:ascii="Calibri" w:hAnsi="Calibri" w:cs="Calibri"/>
          <w:b/>
          <w:iCs/>
          <w:szCs w:val="22"/>
        </w:rPr>
      </w:pPr>
      <w:r w:rsidRPr="00E24C62">
        <w:rPr>
          <w:rFonts w:ascii="Calibri" w:hAnsi="Calibri" w:cs="Calibri"/>
          <w:b/>
          <w:iCs/>
          <w:szCs w:val="22"/>
        </w:rPr>
        <w:t>SUDIONICI</w:t>
      </w:r>
    </w:p>
    <w:p w14:paraId="5A1F7D75" w14:textId="77777777" w:rsidR="00E24C62" w:rsidRPr="00E24C62" w:rsidRDefault="00E24C62" w:rsidP="005761C8">
      <w:pPr>
        <w:numPr>
          <w:ilvl w:val="0"/>
          <w:numId w:val="85"/>
        </w:numPr>
        <w:rPr>
          <w:rFonts w:ascii="Calibri" w:hAnsi="Calibri" w:cs="Calibri"/>
          <w:szCs w:val="22"/>
        </w:rPr>
      </w:pPr>
      <w:r w:rsidRPr="00E24C62">
        <w:rPr>
          <w:rFonts w:ascii="Calibri" w:hAnsi="Calibri" w:cs="Calibri"/>
          <w:szCs w:val="22"/>
        </w:rPr>
        <w:t>Odgojitelji</w:t>
      </w:r>
    </w:p>
    <w:p w14:paraId="051CE56C" w14:textId="77777777" w:rsidR="00E24C62" w:rsidRPr="00E24C62" w:rsidRDefault="00E24C62" w:rsidP="005761C8">
      <w:pPr>
        <w:numPr>
          <w:ilvl w:val="0"/>
          <w:numId w:val="85"/>
        </w:numPr>
        <w:rPr>
          <w:rFonts w:ascii="Calibri" w:hAnsi="Calibri" w:cs="Calibri"/>
          <w:szCs w:val="22"/>
        </w:rPr>
      </w:pPr>
      <w:r w:rsidRPr="00E24C62">
        <w:rPr>
          <w:rFonts w:ascii="Calibri" w:hAnsi="Calibri" w:cs="Calibri"/>
          <w:szCs w:val="22"/>
        </w:rPr>
        <w:t>Djeca</w:t>
      </w:r>
    </w:p>
    <w:p w14:paraId="409A13A3" w14:textId="77777777" w:rsidR="00E24C62" w:rsidRPr="00E24C62" w:rsidRDefault="00E24C62" w:rsidP="005761C8">
      <w:pPr>
        <w:numPr>
          <w:ilvl w:val="0"/>
          <w:numId w:val="85"/>
        </w:numPr>
        <w:rPr>
          <w:rFonts w:ascii="Calibri" w:hAnsi="Calibri" w:cs="Calibri"/>
          <w:szCs w:val="22"/>
        </w:rPr>
      </w:pPr>
      <w:r w:rsidRPr="00E24C62">
        <w:rPr>
          <w:rFonts w:ascii="Calibri" w:hAnsi="Calibri" w:cs="Calibri"/>
          <w:szCs w:val="22"/>
        </w:rPr>
        <w:t>Roditelji</w:t>
      </w:r>
    </w:p>
    <w:p w14:paraId="71F01EEA" w14:textId="77777777" w:rsidR="00E24C62" w:rsidRPr="00E24C62" w:rsidRDefault="00E24C62" w:rsidP="005761C8">
      <w:pPr>
        <w:rPr>
          <w:rFonts w:ascii="Calibri" w:hAnsi="Calibri" w:cs="Calibri"/>
          <w:b/>
          <w:i/>
          <w:szCs w:val="22"/>
          <w:u w:val="single"/>
        </w:rPr>
      </w:pPr>
    </w:p>
    <w:p w14:paraId="23DEFAE2" w14:textId="77777777" w:rsidR="00E24C62" w:rsidRPr="00E24C62" w:rsidRDefault="00E24C62" w:rsidP="005761C8">
      <w:pPr>
        <w:rPr>
          <w:rFonts w:ascii="Calibri" w:hAnsi="Calibri" w:cs="Calibri"/>
          <w:b/>
          <w:iCs/>
          <w:szCs w:val="22"/>
        </w:rPr>
      </w:pPr>
      <w:r w:rsidRPr="00E24C62">
        <w:rPr>
          <w:rFonts w:ascii="Calibri" w:hAnsi="Calibri" w:cs="Calibri"/>
          <w:b/>
          <w:iCs/>
          <w:szCs w:val="22"/>
        </w:rPr>
        <w:t>SURADNJA S RODITELJIMA</w:t>
      </w:r>
    </w:p>
    <w:p w14:paraId="3C4B7DF4" w14:textId="77777777" w:rsidR="00E24C62" w:rsidRPr="00E24C62" w:rsidRDefault="00E24C62" w:rsidP="005761C8">
      <w:pPr>
        <w:rPr>
          <w:rFonts w:ascii="Calibri" w:hAnsi="Calibri" w:cs="Calibri"/>
          <w:szCs w:val="22"/>
        </w:rPr>
      </w:pPr>
      <w:r w:rsidRPr="00E24C62">
        <w:rPr>
          <w:rFonts w:ascii="Calibri" w:hAnsi="Calibri" w:cs="Calibri"/>
          <w:szCs w:val="22"/>
        </w:rPr>
        <w:t>Putem fotografija ispred ulaza u skupinu, roditelji će biti informirani o trenutnim aktivnostima vezanima uz projekt. Također, neke aktivnosti biti će objavljene na facebook stranici našeg vrtića. Organizirati ćemo radionicu na kojoj će djeca i očevi izrađivati cvjetove, kestenijadu, potaknuti ćemo roditelje i djecu na boravak u prirodi i sakupljanje lišća, plodova, biljaka.</w:t>
      </w:r>
    </w:p>
    <w:p w14:paraId="372BC8EA" w14:textId="77777777" w:rsidR="00E24C62" w:rsidRPr="00E24C62" w:rsidRDefault="00E24C62" w:rsidP="005761C8">
      <w:pPr>
        <w:rPr>
          <w:rFonts w:ascii="Calibri" w:hAnsi="Calibri" w:cs="Calibri"/>
          <w:szCs w:val="22"/>
        </w:rPr>
      </w:pPr>
    </w:p>
    <w:p w14:paraId="25C79998" w14:textId="77777777" w:rsidR="00E24C62" w:rsidRPr="00E24C62" w:rsidRDefault="00E24C62" w:rsidP="005761C8">
      <w:pPr>
        <w:rPr>
          <w:rFonts w:ascii="Calibri" w:hAnsi="Calibri" w:cs="Calibri"/>
          <w:b/>
          <w:iCs/>
          <w:szCs w:val="22"/>
        </w:rPr>
      </w:pPr>
      <w:r w:rsidRPr="00E24C62">
        <w:rPr>
          <w:rFonts w:ascii="Calibri" w:hAnsi="Calibri" w:cs="Calibri"/>
          <w:b/>
          <w:iCs/>
          <w:szCs w:val="22"/>
        </w:rPr>
        <w:t>DOKUMENTIRANJE-PREZENTIRANJE</w:t>
      </w:r>
    </w:p>
    <w:p w14:paraId="755C14DD" w14:textId="77777777" w:rsidR="00E24C62" w:rsidRPr="00E24C62" w:rsidRDefault="00E24C62" w:rsidP="005761C8">
      <w:pPr>
        <w:numPr>
          <w:ilvl w:val="0"/>
          <w:numId w:val="86"/>
        </w:numPr>
        <w:rPr>
          <w:rFonts w:ascii="Calibri" w:hAnsi="Calibri" w:cs="Calibri"/>
          <w:szCs w:val="22"/>
        </w:rPr>
      </w:pPr>
      <w:r w:rsidRPr="00E24C62">
        <w:rPr>
          <w:rFonts w:ascii="Calibri" w:hAnsi="Calibri" w:cs="Calibri"/>
          <w:szCs w:val="22"/>
        </w:rPr>
        <w:t>Dječji likovni radovi</w:t>
      </w:r>
    </w:p>
    <w:p w14:paraId="68994869" w14:textId="77777777" w:rsidR="00E24C62" w:rsidRPr="00E24C62" w:rsidRDefault="00E24C62" w:rsidP="005761C8">
      <w:pPr>
        <w:numPr>
          <w:ilvl w:val="0"/>
          <w:numId w:val="86"/>
        </w:numPr>
        <w:rPr>
          <w:rFonts w:ascii="Calibri" w:hAnsi="Calibri" w:cs="Calibri"/>
          <w:szCs w:val="22"/>
        </w:rPr>
      </w:pPr>
      <w:r w:rsidRPr="00E24C62">
        <w:rPr>
          <w:rFonts w:ascii="Calibri" w:hAnsi="Calibri" w:cs="Calibri"/>
          <w:szCs w:val="22"/>
        </w:rPr>
        <w:t>Fotografije aktivnosti</w:t>
      </w:r>
    </w:p>
    <w:p w14:paraId="388717F0" w14:textId="78D5B19A" w:rsidR="00E24C62" w:rsidRDefault="00E24C62" w:rsidP="005761C8">
      <w:pPr>
        <w:numPr>
          <w:ilvl w:val="0"/>
          <w:numId w:val="86"/>
        </w:numPr>
        <w:rPr>
          <w:rFonts w:ascii="Calibri" w:hAnsi="Calibri" w:cs="Calibri"/>
          <w:szCs w:val="22"/>
        </w:rPr>
      </w:pPr>
      <w:r w:rsidRPr="00E24C62">
        <w:rPr>
          <w:rFonts w:ascii="Calibri" w:hAnsi="Calibri" w:cs="Calibri"/>
          <w:szCs w:val="22"/>
        </w:rPr>
        <w:t>Videozapisi aktivnost</w:t>
      </w:r>
      <w:r w:rsidR="00F52B86">
        <w:rPr>
          <w:rFonts w:ascii="Calibri" w:hAnsi="Calibri" w:cs="Calibri"/>
          <w:szCs w:val="22"/>
        </w:rPr>
        <w:t>i</w:t>
      </w:r>
    </w:p>
    <w:p w14:paraId="031F51A0" w14:textId="77777777" w:rsidR="00F52B86" w:rsidRPr="00E24C62" w:rsidRDefault="00F52B86" w:rsidP="005761C8">
      <w:pPr>
        <w:ind w:left="720"/>
        <w:rPr>
          <w:rFonts w:ascii="Calibri" w:hAnsi="Calibri" w:cs="Calibri"/>
          <w:szCs w:val="22"/>
        </w:rPr>
      </w:pPr>
    </w:p>
    <w:p w14:paraId="31AE335F" w14:textId="71464E9E" w:rsidR="00E24C62" w:rsidRPr="00E24C62" w:rsidRDefault="00E24C62" w:rsidP="005761C8">
      <w:pPr>
        <w:pStyle w:val="Naslov3"/>
        <w:numPr>
          <w:ilvl w:val="2"/>
          <w:numId w:val="127"/>
        </w:numPr>
        <w:spacing w:before="0" w:after="0"/>
      </w:pPr>
      <w:bookmarkStart w:id="47" w:name="_Toc208475580"/>
      <w:bookmarkStart w:id="48" w:name="_Toc208477617"/>
      <w:r w:rsidRPr="00E24C62">
        <w:t>„OD VRTIĆA DO ŠKOLE“</w:t>
      </w:r>
      <w:bookmarkEnd w:id="47"/>
      <w:bookmarkEnd w:id="48"/>
    </w:p>
    <w:p w14:paraId="02F58D8C" w14:textId="77777777" w:rsidR="00E24C62" w:rsidRPr="00E24C62" w:rsidRDefault="00E24C62" w:rsidP="005761C8"/>
    <w:p w14:paraId="2143D2A8" w14:textId="77777777" w:rsidR="00E24C62" w:rsidRPr="00E24C62" w:rsidRDefault="00E24C62" w:rsidP="005761C8">
      <w:pPr>
        <w:rPr>
          <w:rFonts w:ascii="Calibri" w:hAnsi="Calibri" w:cs="Calibri"/>
          <w:szCs w:val="22"/>
        </w:rPr>
      </w:pPr>
      <w:r w:rsidRPr="00E24C62">
        <w:rPr>
          <w:rFonts w:ascii="Calibri" w:hAnsi="Calibri" w:cs="Calibri"/>
          <w:szCs w:val="22"/>
        </w:rPr>
        <w:t>DOB DJECE: mješovita vrtićka skupina (3 - 6 godine)</w:t>
      </w:r>
    </w:p>
    <w:p w14:paraId="41F5439C" w14:textId="77777777" w:rsidR="00E24C62" w:rsidRPr="00E24C62" w:rsidRDefault="00E24C62" w:rsidP="005761C8">
      <w:pPr>
        <w:rPr>
          <w:rFonts w:ascii="Calibri" w:hAnsi="Calibri" w:cs="Calibri"/>
          <w:szCs w:val="22"/>
        </w:rPr>
      </w:pPr>
      <w:r w:rsidRPr="00E24C62">
        <w:rPr>
          <w:rFonts w:ascii="Calibri" w:hAnsi="Calibri" w:cs="Calibri"/>
          <w:szCs w:val="22"/>
        </w:rPr>
        <w:t>TRAJANJE: rujan-lipanj (pedagoška 2025./2026. godina)</w:t>
      </w:r>
    </w:p>
    <w:p w14:paraId="792F9A93" w14:textId="77777777" w:rsidR="00E24C62" w:rsidRPr="00E24C62" w:rsidRDefault="00E24C62" w:rsidP="005761C8">
      <w:pPr>
        <w:rPr>
          <w:rFonts w:ascii="Calibri" w:hAnsi="Calibri" w:cs="Calibri"/>
          <w:szCs w:val="22"/>
        </w:rPr>
      </w:pPr>
      <w:r w:rsidRPr="00E24C62">
        <w:rPr>
          <w:rFonts w:ascii="Calibri" w:hAnsi="Calibri" w:cs="Calibri"/>
          <w:szCs w:val="22"/>
        </w:rPr>
        <w:t>ODGOJITELJICE: Danica Fric, Maja Gržan, Iva Rahija, Ivana Borković</w:t>
      </w:r>
    </w:p>
    <w:p w14:paraId="3249F09D" w14:textId="77777777" w:rsidR="00E24C62" w:rsidRPr="00E24C62" w:rsidRDefault="00E24C62" w:rsidP="005761C8">
      <w:pPr>
        <w:rPr>
          <w:rFonts w:ascii="Calibri" w:hAnsi="Calibri" w:cs="Calibri"/>
          <w:b/>
          <w:bCs/>
          <w:szCs w:val="22"/>
        </w:rPr>
      </w:pPr>
    </w:p>
    <w:p w14:paraId="59A09093" w14:textId="77777777" w:rsidR="00E24C62" w:rsidRPr="00E24C62" w:rsidRDefault="00E24C62" w:rsidP="005761C8">
      <w:pPr>
        <w:rPr>
          <w:rFonts w:ascii="Calibri" w:hAnsi="Calibri" w:cs="Calibri"/>
          <w:b/>
          <w:bCs/>
          <w:szCs w:val="22"/>
        </w:rPr>
      </w:pPr>
      <w:r w:rsidRPr="00E24C62">
        <w:rPr>
          <w:rFonts w:ascii="Calibri" w:hAnsi="Calibri" w:cs="Calibri"/>
          <w:b/>
          <w:bCs/>
          <w:szCs w:val="22"/>
        </w:rPr>
        <w:t>SVRHA PROJEKTA</w:t>
      </w:r>
    </w:p>
    <w:p w14:paraId="7FD73390" w14:textId="77777777" w:rsidR="00E24C62" w:rsidRPr="00E24C62" w:rsidRDefault="00E24C62" w:rsidP="005761C8">
      <w:pPr>
        <w:rPr>
          <w:rFonts w:ascii="Calibri" w:hAnsi="Calibri" w:cs="Calibri"/>
          <w:szCs w:val="22"/>
        </w:rPr>
      </w:pPr>
      <w:r w:rsidRPr="00E24C62">
        <w:rPr>
          <w:rFonts w:ascii="Calibri" w:hAnsi="Calibri" w:cs="Calibri"/>
          <w:szCs w:val="22"/>
        </w:rPr>
        <w:lastRenderedPageBreak/>
        <w:t>Upoznati predškolce s prostorom škole, dnevnom rutinom u školi i školom kao pozitivnim mjestom. Druženje</w:t>
      </w:r>
    </w:p>
    <w:p w14:paraId="7DE2052F" w14:textId="77777777" w:rsidR="00E24C62" w:rsidRPr="00E24C62" w:rsidRDefault="00E24C62" w:rsidP="005761C8">
      <w:pPr>
        <w:rPr>
          <w:rFonts w:ascii="Calibri" w:hAnsi="Calibri" w:cs="Calibri"/>
          <w:szCs w:val="22"/>
        </w:rPr>
      </w:pPr>
      <w:r w:rsidRPr="00E24C62">
        <w:rPr>
          <w:rFonts w:ascii="Calibri" w:hAnsi="Calibri" w:cs="Calibri"/>
          <w:szCs w:val="22"/>
        </w:rPr>
        <w:t>djece iz vrtića i djece iz škole. Stvaranje pozitivne slike o školi i učiteljima.</w:t>
      </w:r>
    </w:p>
    <w:p w14:paraId="62EDCF3D" w14:textId="77777777" w:rsidR="00E24C62" w:rsidRPr="00E24C62" w:rsidRDefault="00E24C62" w:rsidP="005761C8">
      <w:pPr>
        <w:rPr>
          <w:rFonts w:ascii="Calibri" w:hAnsi="Calibri" w:cs="Calibri"/>
          <w:b/>
          <w:bCs/>
          <w:szCs w:val="22"/>
        </w:rPr>
      </w:pPr>
    </w:p>
    <w:p w14:paraId="5834380B" w14:textId="77777777" w:rsidR="00E24C62" w:rsidRPr="00E24C62" w:rsidRDefault="00E24C62" w:rsidP="005761C8">
      <w:pPr>
        <w:rPr>
          <w:rFonts w:ascii="Calibri" w:hAnsi="Calibri" w:cs="Calibri"/>
          <w:b/>
          <w:bCs/>
          <w:szCs w:val="22"/>
        </w:rPr>
      </w:pPr>
      <w:r w:rsidRPr="00E24C62">
        <w:rPr>
          <w:rFonts w:ascii="Calibri" w:hAnsi="Calibri" w:cs="Calibri"/>
          <w:b/>
          <w:bCs/>
          <w:szCs w:val="22"/>
        </w:rPr>
        <w:t>CILJ PROJEKTA</w:t>
      </w:r>
    </w:p>
    <w:p w14:paraId="6656D283" w14:textId="77777777" w:rsidR="00E24C62" w:rsidRPr="00E24C62" w:rsidRDefault="00E24C62" w:rsidP="005761C8">
      <w:pPr>
        <w:rPr>
          <w:rFonts w:ascii="Calibri" w:hAnsi="Calibri" w:cs="Calibri"/>
          <w:szCs w:val="22"/>
        </w:rPr>
      </w:pPr>
      <w:r w:rsidRPr="00E24C62">
        <w:rPr>
          <w:rFonts w:ascii="Calibri" w:hAnsi="Calibri" w:cs="Calibri"/>
          <w:szCs w:val="22"/>
        </w:rPr>
        <w:t>Olakšati proces tranzicije djece iz vrtića u školu.</w:t>
      </w:r>
    </w:p>
    <w:p w14:paraId="2BD6E799" w14:textId="77777777" w:rsidR="00E24C62" w:rsidRPr="00E24C62" w:rsidRDefault="00E24C62" w:rsidP="005761C8">
      <w:pPr>
        <w:rPr>
          <w:rFonts w:ascii="Calibri" w:hAnsi="Calibri" w:cs="Calibri"/>
          <w:b/>
          <w:bCs/>
          <w:i/>
          <w:iCs/>
          <w:szCs w:val="22"/>
        </w:rPr>
      </w:pPr>
    </w:p>
    <w:p w14:paraId="6E7FA3A8" w14:textId="77777777" w:rsidR="00E24C62" w:rsidRPr="00E24C62" w:rsidRDefault="00E24C62" w:rsidP="005761C8">
      <w:pPr>
        <w:rPr>
          <w:rFonts w:ascii="Calibri" w:hAnsi="Calibri" w:cs="Calibri"/>
          <w:b/>
          <w:bCs/>
          <w:szCs w:val="22"/>
        </w:rPr>
      </w:pPr>
      <w:r w:rsidRPr="00E24C62">
        <w:rPr>
          <w:rFonts w:ascii="Calibri" w:hAnsi="Calibri" w:cs="Calibri"/>
          <w:b/>
          <w:bCs/>
          <w:szCs w:val="22"/>
        </w:rPr>
        <w:t>ZADACI</w:t>
      </w:r>
    </w:p>
    <w:p w14:paraId="31B66462"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posjećivanje škole</w:t>
      </w:r>
    </w:p>
    <w:p w14:paraId="3D35E349"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druženje djece predškolaca sa učenicima 1. razreda</w:t>
      </w:r>
    </w:p>
    <w:p w14:paraId="575D3FA2"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razmjena iskustva među djecom</w:t>
      </w:r>
    </w:p>
    <w:p w14:paraId="2F5F1B12"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upoznavanje buduće učiteljice 1. razreda</w:t>
      </w:r>
    </w:p>
    <w:p w14:paraId="6E9E469F"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upoznavanje ravnateljice i stručnih suradnika škole (pedagog, psiholog, knjižničar)</w:t>
      </w:r>
    </w:p>
    <w:p w14:paraId="49082DBC"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dolazak školske knjižničarke u vrtić i čitanje priča</w:t>
      </w:r>
    </w:p>
    <w:p w14:paraId="59CF5565"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suradnja sa školom i druženje djece i učenika u Dječjem tjednu</w:t>
      </w:r>
    </w:p>
    <w:p w14:paraId="020BE434"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uključivanje učiteljice kemije u projekt vrtićke skupine „Kemija u vrtiću“</w:t>
      </w:r>
    </w:p>
    <w:p w14:paraId="1D3E5092" w14:textId="77777777" w:rsidR="00E24C62" w:rsidRPr="00E24C62" w:rsidRDefault="00E24C62" w:rsidP="005761C8">
      <w:pPr>
        <w:numPr>
          <w:ilvl w:val="1"/>
          <w:numId w:val="92"/>
        </w:numPr>
        <w:ind w:left="426"/>
        <w:contextualSpacing/>
        <w:rPr>
          <w:rFonts w:ascii="Calibri" w:hAnsi="Calibri" w:cs="Calibri"/>
          <w:szCs w:val="22"/>
        </w:rPr>
      </w:pPr>
      <w:r w:rsidRPr="00E24C62">
        <w:rPr>
          <w:rFonts w:ascii="Calibri" w:hAnsi="Calibri" w:cs="Calibri"/>
          <w:szCs w:val="22"/>
        </w:rPr>
        <w:t>zajedničkim aktivnostima na vrtićkim i školskim prostorima poticati dječju zainteresiranost za školom kao mjestom učenja novih spoznaja i zabave</w:t>
      </w:r>
    </w:p>
    <w:p w14:paraId="7AA5B4EC" w14:textId="77777777" w:rsidR="00E24C62" w:rsidRPr="00E24C62" w:rsidRDefault="00E24C62" w:rsidP="005761C8">
      <w:pPr>
        <w:rPr>
          <w:rFonts w:ascii="Calibri" w:hAnsi="Calibri" w:cs="Calibri"/>
          <w:b/>
          <w:bCs/>
          <w:szCs w:val="22"/>
        </w:rPr>
      </w:pPr>
    </w:p>
    <w:p w14:paraId="421AC84E" w14:textId="77777777" w:rsidR="00E24C62" w:rsidRPr="00E24C62" w:rsidRDefault="00E24C62" w:rsidP="005761C8">
      <w:pPr>
        <w:rPr>
          <w:rFonts w:ascii="Calibri" w:hAnsi="Calibri" w:cs="Calibri"/>
          <w:b/>
          <w:bCs/>
          <w:szCs w:val="22"/>
        </w:rPr>
      </w:pPr>
      <w:r w:rsidRPr="00E24C62">
        <w:rPr>
          <w:rFonts w:ascii="Calibri" w:hAnsi="Calibri" w:cs="Calibri"/>
          <w:b/>
          <w:bCs/>
          <w:szCs w:val="22"/>
        </w:rPr>
        <w:t>SUDIONICI</w:t>
      </w:r>
    </w:p>
    <w:p w14:paraId="18833ADF" w14:textId="77777777" w:rsidR="00E24C62" w:rsidRPr="00E24C62" w:rsidRDefault="00E24C62" w:rsidP="005761C8">
      <w:pPr>
        <w:rPr>
          <w:rFonts w:ascii="Calibri" w:hAnsi="Calibri" w:cs="Calibri"/>
          <w:szCs w:val="22"/>
        </w:rPr>
      </w:pPr>
      <w:r w:rsidRPr="00E24C62">
        <w:rPr>
          <w:rFonts w:ascii="Calibri" w:hAnsi="Calibri" w:cs="Calibri"/>
          <w:szCs w:val="22"/>
        </w:rPr>
        <w:t>• Odgojitelji</w:t>
      </w:r>
    </w:p>
    <w:p w14:paraId="7D762B04" w14:textId="77777777" w:rsidR="00E24C62" w:rsidRPr="00E24C62" w:rsidRDefault="00E24C62" w:rsidP="005761C8">
      <w:pPr>
        <w:rPr>
          <w:rFonts w:ascii="Calibri" w:hAnsi="Calibri" w:cs="Calibri"/>
          <w:szCs w:val="22"/>
        </w:rPr>
      </w:pPr>
      <w:r w:rsidRPr="00E24C62">
        <w:rPr>
          <w:rFonts w:ascii="Calibri" w:hAnsi="Calibri" w:cs="Calibri"/>
          <w:szCs w:val="22"/>
        </w:rPr>
        <w:t>• Djeca</w:t>
      </w:r>
    </w:p>
    <w:p w14:paraId="395D2686" w14:textId="77777777" w:rsidR="00E24C62" w:rsidRPr="00E24C62" w:rsidRDefault="00E24C62" w:rsidP="005761C8">
      <w:pPr>
        <w:rPr>
          <w:rFonts w:ascii="Calibri" w:hAnsi="Calibri" w:cs="Calibri"/>
          <w:szCs w:val="22"/>
        </w:rPr>
      </w:pPr>
      <w:r w:rsidRPr="00E24C62">
        <w:rPr>
          <w:rFonts w:ascii="Calibri" w:hAnsi="Calibri" w:cs="Calibri"/>
          <w:szCs w:val="22"/>
        </w:rPr>
        <w:t>• Učitelji</w:t>
      </w:r>
    </w:p>
    <w:p w14:paraId="459BB613" w14:textId="77777777" w:rsidR="00E24C62" w:rsidRPr="00E24C62" w:rsidRDefault="00E24C62" w:rsidP="005761C8">
      <w:pPr>
        <w:rPr>
          <w:rFonts w:ascii="Calibri" w:hAnsi="Calibri" w:cs="Calibri"/>
          <w:b/>
          <w:bCs/>
          <w:szCs w:val="22"/>
        </w:rPr>
      </w:pPr>
    </w:p>
    <w:p w14:paraId="01A4D71D" w14:textId="77777777" w:rsidR="00E24C62" w:rsidRPr="00E24C62" w:rsidRDefault="00E24C62" w:rsidP="005761C8">
      <w:pPr>
        <w:rPr>
          <w:rFonts w:ascii="Calibri" w:hAnsi="Calibri" w:cs="Calibri"/>
          <w:b/>
          <w:bCs/>
          <w:szCs w:val="22"/>
        </w:rPr>
      </w:pPr>
      <w:r w:rsidRPr="00E24C62">
        <w:rPr>
          <w:rFonts w:ascii="Calibri" w:hAnsi="Calibri" w:cs="Calibri"/>
          <w:b/>
          <w:bCs/>
          <w:szCs w:val="22"/>
        </w:rPr>
        <w:t>SURADNJA S RODITELJIMA</w:t>
      </w:r>
    </w:p>
    <w:p w14:paraId="2BDD2FB4" w14:textId="77777777" w:rsidR="00E24C62" w:rsidRPr="00E24C62" w:rsidRDefault="00E24C62" w:rsidP="005761C8">
      <w:pPr>
        <w:rPr>
          <w:rFonts w:ascii="Calibri" w:hAnsi="Calibri" w:cs="Calibri"/>
          <w:szCs w:val="22"/>
        </w:rPr>
      </w:pPr>
      <w:r w:rsidRPr="00E24C62">
        <w:rPr>
          <w:rFonts w:ascii="Calibri" w:hAnsi="Calibri" w:cs="Calibri"/>
          <w:szCs w:val="22"/>
        </w:rPr>
        <w:t>Roditelji će biti upoznati s ciljevima i aktivnostima projekta. Putem fotografija ispred ulaza u skupinu će biti informirani o trenutnim aktivnostima.</w:t>
      </w:r>
    </w:p>
    <w:p w14:paraId="5F7BE0C2" w14:textId="77777777" w:rsidR="00E24C62" w:rsidRPr="00E24C62" w:rsidRDefault="00E24C62" w:rsidP="005761C8">
      <w:pPr>
        <w:rPr>
          <w:rFonts w:ascii="Calibri" w:hAnsi="Calibri" w:cs="Calibri"/>
          <w:b/>
          <w:bCs/>
          <w:szCs w:val="22"/>
        </w:rPr>
      </w:pPr>
    </w:p>
    <w:p w14:paraId="2E6A6C0D" w14:textId="77777777" w:rsidR="00E24C62" w:rsidRPr="00E24C62" w:rsidRDefault="00E24C62" w:rsidP="005761C8">
      <w:pPr>
        <w:rPr>
          <w:rFonts w:ascii="Calibri" w:hAnsi="Calibri" w:cs="Calibri"/>
          <w:b/>
          <w:bCs/>
          <w:szCs w:val="22"/>
        </w:rPr>
      </w:pPr>
      <w:r w:rsidRPr="00E24C62">
        <w:rPr>
          <w:rFonts w:ascii="Calibri" w:hAnsi="Calibri" w:cs="Calibri"/>
          <w:b/>
          <w:bCs/>
          <w:szCs w:val="22"/>
        </w:rPr>
        <w:t>DOKUMENTIRANJE-PREZENTIRANJE</w:t>
      </w:r>
    </w:p>
    <w:p w14:paraId="43BFEA5E" w14:textId="77777777" w:rsidR="00E24C62" w:rsidRPr="00E24C62" w:rsidRDefault="00E24C62" w:rsidP="005761C8">
      <w:pPr>
        <w:rPr>
          <w:rFonts w:ascii="Calibri" w:hAnsi="Calibri" w:cs="Calibri"/>
          <w:szCs w:val="22"/>
        </w:rPr>
      </w:pPr>
      <w:r w:rsidRPr="00E24C62">
        <w:rPr>
          <w:rFonts w:ascii="Calibri" w:hAnsi="Calibri" w:cs="Calibri"/>
          <w:szCs w:val="22"/>
        </w:rPr>
        <w:t>• Dječji likovni radovi</w:t>
      </w:r>
    </w:p>
    <w:p w14:paraId="6884E3FF" w14:textId="22D8665F" w:rsidR="00E24C62" w:rsidRPr="00E24C62" w:rsidRDefault="00E24C62" w:rsidP="005761C8">
      <w:pPr>
        <w:rPr>
          <w:rFonts w:ascii="Calibri" w:hAnsi="Calibri" w:cs="Calibri"/>
          <w:szCs w:val="22"/>
        </w:rPr>
      </w:pPr>
      <w:r w:rsidRPr="00E24C62">
        <w:rPr>
          <w:rFonts w:ascii="Calibri" w:hAnsi="Calibri" w:cs="Calibri"/>
          <w:szCs w:val="22"/>
        </w:rPr>
        <w:t>• Fotografije aktivnosti</w:t>
      </w:r>
    </w:p>
    <w:p w14:paraId="31BEEA21" w14:textId="7FB832A7" w:rsidR="005761C8" w:rsidRPr="005761C8" w:rsidRDefault="00E24C62" w:rsidP="005761C8">
      <w:pPr>
        <w:pStyle w:val="Naslov3"/>
        <w:numPr>
          <w:ilvl w:val="2"/>
          <w:numId w:val="127"/>
        </w:numPr>
        <w:spacing w:before="0" w:after="0"/>
      </w:pPr>
      <w:bookmarkStart w:id="49" w:name="_Toc208475581"/>
      <w:bookmarkStart w:id="50" w:name="_Toc208477618"/>
      <w:r w:rsidRPr="00E24C62">
        <w:t>PROJEKT „EKO-ŠKOLA“</w:t>
      </w:r>
      <w:bookmarkStart w:id="51" w:name="_Hlk208233940"/>
      <w:bookmarkEnd w:id="49"/>
      <w:bookmarkEnd w:id="50"/>
    </w:p>
    <w:p w14:paraId="05524F07"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DOB DJECE</w:t>
      </w:r>
      <w:r w:rsidRPr="00E24C62">
        <w:rPr>
          <w:rFonts w:ascii="Calibri" w:hAnsi="Calibri" w:cs="Calibri"/>
          <w:szCs w:val="22"/>
          <w:lang w:val="sl-SI"/>
        </w:rPr>
        <w:t>: 1-7 (sve odgojno obrazovne skupine)</w:t>
      </w:r>
    </w:p>
    <w:p w14:paraId="41AE6010"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TRAJANJE</w:t>
      </w:r>
      <w:r w:rsidRPr="00E24C62">
        <w:rPr>
          <w:rFonts w:ascii="Calibri" w:hAnsi="Calibri" w:cs="Calibri"/>
          <w:szCs w:val="22"/>
          <w:lang w:val="sl-SI"/>
        </w:rPr>
        <w:t>: pedagoška godina 2025./2026.</w:t>
      </w:r>
    </w:p>
    <w:p w14:paraId="59A81935"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lastRenderedPageBreak/>
        <w:t>ODGOJITELJICE</w:t>
      </w:r>
      <w:r w:rsidRPr="00E24C62">
        <w:rPr>
          <w:rFonts w:ascii="Calibri" w:hAnsi="Calibri" w:cs="Calibri"/>
          <w:szCs w:val="22"/>
          <w:lang w:val="sl-SI"/>
        </w:rPr>
        <w:t>: sve odgojiteljice, stručna suradnica pedagoginja, zdravstvena voditeljica, ravnateljica</w:t>
      </w:r>
    </w:p>
    <w:p w14:paraId="20DBE677" w14:textId="77777777" w:rsidR="00E24C62" w:rsidRPr="00E24C62" w:rsidRDefault="00E24C62" w:rsidP="005761C8">
      <w:pPr>
        <w:rPr>
          <w:rFonts w:ascii="Calibri" w:hAnsi="Calibri" w:cs="Calibri"/>
          <w:szCs w:val="22"/>
          <w:lang w:val="sl-SI"/>
        </w:rPr>
      </w:pPr>
    </w:p>
    <w:p w14:paraId="3E32606D" w14:textId="0428B81A"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SVRHA PROJEKTA</w:t>
      </w:r>
      <w:r w:rsidRPr="00E24C62">
        <w:rPr>
          <w:rFonts w:ascii="Calibri" w:hAnsi="Calibri" w:cs="Calibri"/>
          <w:szCs w:val="22"/>
          <w:lang w:val="sl-SI"/>
        </w:rPr>
        <w:t>: Uključiti odgoj i obrazovanje za okoliš u sve aspekte odgojno-obrazovnog procesa te u svakodnevni život djece, učenika, mladih i zaposlenika Dječjeg vrtića Pčelica Žakanje.</w:t>
      </w:r>
    </w:p>
    <w:p w14:paraId="2DA9FD4E"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CILJ PROJEKTA</w:t>
      </w:r>
      <w:r w:rsidRPr="00E24C62">
        <w:rPr>
          <w:rFonts w:ascii="Calibri" w:hAnsi="Calibri" w:cs="Calibri"/>
          <w:szCs w:val="22"/>
          <w:lang w:val="sl-SI"/>
        </w:rPr>
        <w:t xml:space="preserve">: </w:t>
      </w:r>
    </w:p>
    <w:p w14:paraId="6D676CA7"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Potaknuti mlade generacije na razvijanje osjetljivosti prema ekološkim pitanjima te ih osposobiti za odgovorno donošenje odluka koje oblikuju budući razvoj društva.</w:t>
      </w:r>
    </w:p>
    <w:p w14:paraId="33C04246" w14:textId="77777777" w:rsidR="00E24C62" w:rsidRPr="00E24C62" w:rsidRDefault="00E24C62" w:rsidP="005761C8">
      <w:pPr>
        <w:rPr>
          <w:rFonts w:ascii="Calibri" w:hAnsi="Calibri" w:cs="Calibri"/>
          <w:szCs w:val="22"/>
          <w:lang w:val="sl-SI"/>
        </w:rPr>
      </w:pPr>
    </w:p>
    <w:p w14:paraId="71BB37CA" w14:textId="77777777" w:rsidR="00E24C62" w:rsidRPr="00E24C62" w:rsidRDefault="00E24C62" w:rsidP="005761C8">
      <w:pPr>
        <w:rPr>
          <w:rFonts w:ascii="Calibri" w:hAnsi="Calibri" w:cs="Calibri"/>
          <w:szCs w:val="22"/>
          <w:lang w:val="sl-SI"/>
        </w:rPr>
      </w:pPr>
      <w:r w:rsidRPr="00E24C62">
        <w:rPr>
          <w:rFonts w:ascii="Calibri" w:hAnsi="Calibri" w:cs="Calibri"/>
          <w:b/>
          <w:bCs/>
          <w:szCs w:val="22"/>
          <w:lang w:val="sl-SI"/>
        </w:rPr>
        <w:t>ZADACI PROJEKTA</w:t>
      </w:r>
      <w:r w:rsidRPr="00E24C62">
        <w:rPr>
          <w:rFonts w:ascii="Calibri" w:hAnsi="Calibri" w:cs="Calibri"/>
          <w:szCs w:val="22"/>
          <w:lang w:val="sl-SI"/>
        </w:rPr>
        <w:t>:</w:t>
      </w:r>
    </w:p>
    <w:p w14:paraId="365841B6"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Metodologija međunarodnog programa Ekoškola implementirat će se u rad Ustanove, a sastoji se od sedam koraka:</w:t>
      </w:r>
    </w:p>
    <w:p w14:paraId="72DDAA5F" w14:textId="77777777" w:rsidR="00E24C62" w:rsidRPr="00E24C62" w:rsidRDefault="00E24C62" w:rsidP="005761C8">
      <w:pPr>
        <w:numPr>
          <w:ilvl w:val="0"/>
          <w:numId w:val="117"/>
        </w:numPr>
        <w:rPr>
          <w:rFonts w:ascii="Calibri" w:hAnsi="Calibri" w:cs="Calibri"/>
          <w:szCs w:val="22"/>
          <w:lang w:val="sl-SI"/>
        </w:rPr>
      </w:pPr>
      <w:r w:rsidRPr="00E24C62">
        <w:rPr>
          <w:rFonts w:ascii="Calibri" w:hAnsi="Calibri" w:cs="Calibri"/>
          <w:b/>
          <w:bCs/>
          <w:szCs w:val="22"/>
          <w:lang w:val="sl-SI"/>
        </w:rPr>
        <w:t>Osnivanje Odbora Eko-škole</w:t>
      </w:r>
      <w:r w:rsidRPr="00E24C62">
        <w:rPr>
          <w:rFonts w:ascii="Calibri" w:hAnsi="Calibri" w:cs="Calibri"/>
          <w:szCs w:val="22"/>
          <w:lang w:val="sl-SI"/>
        </w:rPr>
        <w:t xml:space="preserve"> kojeg čine ravnatelj, odgojitelji, djeca, predstavnici stručnog tima, predstavnici tehničkom i administrativnog osoblja, predstavnici roditelja, predstavnici lokalne zajednice, javnih i drugih poduzeća, predstavnici udruga koje se bave pitanjima okoliša, a djeluju na području Dječjeg vrtića/Eko-škole.</w:t>
      </w:r>
    </w:p>
    <w:p w14:paraId="3CDDF4C0" w14:textId="77777777" w:rsidR="00E24C62" w:rsidRPr="00E24C62" w:rsidRDefault="00E24C62" w:rsidP="005761C8">
      <w:pPr>
        <w:numPr>
          <w:ilvl w:val="0"/>
          <w:numId w:val="118"/>
        </w:numPr>
        <w:rPr>
          <w:rFonts w:ascii="Calibri" w:hAnsi="Calibri" w:cs="Calibri"/>
          <w:szCs w:val="22"/>
          <w:lang w:val="sl-SI"/>
        </w:rPr>
      </w:pPr>
      <w:r w:rsidRPr="00E24C62">
        <w:rPr>
          <w:rFonts w:ascii="Calibri" w:hAnsi="Calibri" w:cs="Calibri"/>
          <w:szCs w:val="22"/>
          <w:lang w:val="sl-SI"/>
        </w:rPr>
        <w:t>Svrha odbora je:</w:t>
      </w:r>
    </w:p>
    <w:p w14:paraId="2A033581" w14:textId="77777777" w:rsidR="00E24C62" w:rsidRPr="00E24C62" w:rsidRDefault="00E24C62" w:rsidP="005761C8">
      <w:pPr>
        <w:numPr>
          <w:ilvl w:val="1"/>
          <w:numId w:val="119"/>
        </w:numPr>
        <w:rPr>
          <w:rFonts w:ascii="Calibri" w:hAnsi="Calibri" w:cs="Calibri"/>
          <w:szCs w:val="22"/>
          <w:lang w:val="sl-SI"/>
        </w:rPr>
      </w:pPr>
      <w:r w:rsidRPr="00E24C62">
        <w:rPr>
          <w:rFonts w:ascii="Calibri" w:hAnsi="Calibri" w:cs="Calibri"/>
          <w:szCs w:val="22"/>
          <w:lang w:val="sl-SI"/>
        </w:rPr>
        <w:t>osigurati usvajanje ostalih šest elemenata</w:t>
      </w:r>
    </w:p>
    <w:p w14:paraId="582861D7" w14:textId="77777777" w:rsidR="00E24C62" w:rsidRPr="00E24C62" w:rsidRDefault="00E24C62" w:rsidP="005761C8">
      <w:pPr>
        <w:numPr>
          <w:ilvl w:val="1"/>
          <w:numId w:val="119"/>
        </w:numPr>
        <w:rPr>
          <w:rFonts w:ascii="Calibri" w:hAnsi="Calibri" w:cs="Calibri"/>
          <w:szCs w:val="22"/>
          <w:lang w:val="sl-SI"/>
        </w:rPr>
      </w:pPr>
      <w:r w:rsidRPr="00E24C62">
        <w:rPr>
          <w:rFonts w:ascii="Calibri" w:hAnsi="Calibri" w:cs="Calibri"/>
          <w:szCs w:val="22"/>
          <w:lang w:val="sl-SI"/>
        </w:rPr>
        <w:t>raspodijeliti odgovornost učenicima i u njima razviti svijest o vrijednosti</w:t>
      </w:r>
    </w:p>
    <w:p w14:paraId="203E55FD" w14:textId="77777777" w:rsidR="00E24C62" w:rsidRPr="00E24C62" w:rsidRDefault="00E24C62" w:rsidP="005761C8">
      <w:pPr>
        <w:numPr>
          <w:ilvl w:val="1"/>
          <w:numId w:val="119"/>
        </w:numPr>
        <w:rPr>
          <w:rFonts w:ascii="Calibri" w:hAnsi="Calibri" w:cs="Calibri"/>
          <w:szCs w:val="22"/>
          <w:lang w:val="sl-SI"/>
        </w:rPr>
      </w:pPr>
      <w:r w:rsidRPr="00E24C62">
        <w:rPr>
          <w:rFonts w:ascii="Calibri" w:hAnsi="Calibri" w:cs="Calibri"/>
          <w:szCs w:val="22"/>
          <w:lang w:val="sl-SI"/>
        </w:rPr>
        <w:t>njihovih zamisli</w:t>
      </w:r>
    </w:p>
    <w:p w14:paraId="12759F6F" w14:textId="77777777" w:rsidR="00E24C62" w:rsidRPr="00E24C62" w:rsidRDefault="00E24C62" w:rsidP="005761C8">
      <w:pPr>
        <w:numPr>
          <w:ilvl w:val="1"/>
          <w:numId w:val="119"/>
        </w:numPr>
        <w:rPr>
          <w:rFonts w:ascii="Calibri" w:hAnsi="Calibri" w:cs="Calibri"/>
          <w:szCs w:val="22"/>
          <w:lang w:val="sl-SI"/>
        </w:rPr>
      </w:pPr>
      <w:r w:rsidRPr="00E24C62">
        <w:rPr>
          <w:rFonts w:ascii="Calibri" w:hAnsi="Calibri" w:cs="Calibri"/>
          <w:szCs w:val="22"/>
          <w:lang w:val="sl-SI"/>
        </w:rPr>
        <w:t>brinuti o dugoročnoj provedbi programa</w:t>
      </w:r>
    </w:p>
    <w:p w14:paraId="4572149B" w14:textId="77777777" w:rsidR="00E24C62" w:rsidRPr="00E24C62" w:rsidRDefault="00E24C62" w:rsidP="005761C8">
      <w:pPr>
        <w:numPr>
          <w:ilvl w:val="1"/>
          <w:numId w:val="119"/>
        </w:numPr>
        <w:rPr>
          <w:rFonts w:ascii="Calibri" w:hAnsi="Calibri" w:cs="Calibri"/>
          <w:szCs w:val="22"/>
          <w:lang w:val="sl-SI"/>
        </w:rPr>
      </w:pPr>
      <w:r w:rsidRPr="00E24C62">
        <w:rPr>
          <w:rFonts w:ascii="Calibri" w:hAnsi="Calibri" w:cs="Calibri"/>
          <w:szCs w:val="22"/>
          <w:lang w:val="sl-SI"/>
        </w:rPr>
        <w:t>povezati se s upravom škole i lokalnom zajednicom</w:t>
      </w:r>
    </w:p>
    <w:p w14:paraId="448D4963" w14:textId="77777777" w:rsidR="00E24C62" w:rsidRPr="00E24C62" w:rsidRDefault="00E24C62" w:rsidP="005761C8">
      <w:pPr>
        <w:numPr>
          <w:ilvl w:val="0"/>
          <w:numId w:val="117"/>
        </w:numPr>
        <w:rPr>
          <w:rFonts w:ascii="Calibri" w:hAnsi="Calibri" w:cs="Calibri"/>
          <w:b/>
          <w:bCs/>
          <w:szCs w:val="22"/>
          <w:lang w:val="sl-SI"/>
        </w:rPr>
      </w:pPr>
      <w:r w:rsidRPr="00E24C62">
        <w:rPr>
          <w:rFonts w:ascii="Calibri" w:hAnsi="Calibri" w:cs="Calibri"/>
          <w:b/>
          <w:bCs/>
          <w:szCs w:val="22"/>
          <w:lang w:val="sl-SI"/>
        </w:rPr>
        <w:t>Ocjena stanja okoliša</w:t>
      </w:r>
    </w:p>
    <w:p w14:paraId="7B4534F3"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Prvi stadij svakog programa je pregled trenutačnog stanja okoliša. Prosuđuje se koliko vrtić opterećuje okoliš, koliko proizvodi otpada, troši energente (struju, plin, mazut) i vodu, kakav je vanjski okoliš vrtića, te kolika je zastupljenost odgoja i obrazovanja za zaštitu okoliša u aktivnostima vrtića.</w:t>
      </w:r>
    </w:p>
    <w:p w14:paraId="290D5440" w14:textId="77777777" w:rsidR="00E24C62" w:rsidRPr="00E24C62" w:rsidRDefault="00E24C62" w:rsidP="005761C8">
      <w:pPr>
        <w:numPr>
          <w:ilvl w:val="0"/>
          <w:numId w:val="117"/>
        </w:numPr>
        <w:rPr>
          <w:rFonts w:ascii="Calibri" w:hAnsi="Calibri" w:cs="Calibri"/>
          <w:b/>
          <w:bCs/>
          <w:szCs w:val="22"/>
          <w:lang w:val="sl-SI"/>
        </w:rPr>
      </w:pPr>
      <w:r w:rsidRPr="00E24C62">
        <w:rPr>
          <w:rFonts w:ascii="Calibri" w:hAnsi="Calibri" w:cs="Calibri"/>
          <w:b/>
          <w:bCs/>
          <w:szCs w:val="22"/>
          <w:lang w:val="sl-SI"/>
        </w:rPr>
        <w:t>Plan djelovanja (izrada programa rada)</w:t>
      </w:r>
    </w:p>
    <w:p w14:paraId="7F65EC65"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Vrtić izrađuje program na temelju Ocjene stanja okoliša. Odabire se jedan ili više ponuđenih ciljeva koji su u okviru zadanih tema »Voda«, »Energija« i »Otpad«. Program treba povezati s redovnim planom i programom i postaviti ostvarljive ciljeve. Treba odrediti eko-patrole i planirati sve druge aktivnosti od 4. do 7. koraka.</w:t>
      </w:r>
    </w:p>
    <w:p w14:paraId="042AD408" w14:textId="77777777" w:rsidR="00E24C62" w:rsidRPr="00E24C62" w:rsidRDefault="00E24C62" w:rsidP="005761C8">
      <w:pPr>
        <w:numPr>
          <w:ilvl w:val="0"/>
          <w:numId w:val="117"/>
        </w:numPr>
        <w:rPr>
          <w:rFonts w:ascii="Calibri" w:hAnsi="Calibri" w:cs="Calibri"/>
          <w:b/>
          <w:bCs/>
          <w:szCs w:val="22"/>
          <w:lang w:val="sl-SI"/>
        </w:rPr>
      </w:pPr>
      <w:r w:rsidRPr="00E24C62">
        <w:rPr>
          <w:rFonts w:ascii="Calibri" w:hAnsi="Calibri" w:cs="Calibri"/>
          <w:b/>
          <w:bCs/>
          <w:szCs w:val="22"/>
          <w:lang w:val="sl-SI"/>
        </w:rPr>
        <w:t>Praćenje stanja i ocjenjivanje</w:t>
      </w:r>
    </w:p>
    <w:p w14:paraId="7A14FBC3"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 xml:space="preserve">Vođenje zabilješki i vrjednovanje stanja je ono što Eko-školama daje posebnu vrijednost i vjerodostojnost, naglašavajući stalno provjeravanje napredovanja prema cilju. Praćenje stanja razrađuje se u suglasju s planom djelovanja (izradom programa). Prati se i ocjenjuje jesu li ostvareni </w:t>
      </w:r>
      <w:r w:rsidRPr="00E24C62">
        <w:rPr>
          <w:rFonts w:ascii="Calibri" w:hAnsi="Calibri" w:cs="Calibri"/>
          <w:szCs w:val="22"/>
          <w:lang w:val="sl-SI"/>
        </w:rPr>
        <w:lastRenderedPageBreak/>
        <w:t>ciljevi, bilježi se svaki uspješan postupak i predlažu postupci za neriješene probleme. Prema mogućnostima, učenici trebaju biti ti koji će provoditi praćenje (vodi se eko-dnevnik, izrađuje fotodokumentacija, video zapisi, postavljaju izložbe prilikom Dana Eko-škole-Projektnog dana).</w:t>
      </w:r>
    </w:p>
    <w:p w14:paraId="120B6546" w14:textId="77777777" w:rsidR="00E24C62" w:rsidRPr="00E24C62" w:rsidRDefault="00E24C62" w:rsidP="005761C8">
      <w:pPr>
        <w:numPr>
          <w:ilvl w:val="0"/>
          <w:numId w:val="117"/>
        </w:numPr>
        <w:rPr>
          <w:rFonts w:ascii="Calibri" w:hAnsi="Calibri" w:cs="Calibri"/>
          <w:b/>
          <w:bCs/>
          <w:szCs w:val="22"/>
          <w:lang w:val="sl-SI"/>
        </w:rPr>
      </w:pPr>
      <w:r w:rsidRPr="00E24C62">
        <w:rPr>
          <w:rFonts w:ascii="Calibri" w:hAnsi="Calibri" w:cs="Calibri"/>
          <w:b/>
          <w:bCs/>
          <w:szCs w:val="22"/>
          <w:lang w:val="sl-SI"/>
        </w:rPr>
        <w:t>Rad prema planu i programu</w:t>
      </w:r>
    </w:p>
    <w:p w14:paraId="5A38E49A"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U sklopu redovnog odgojno-obrazovnog rada obrađuju se teme određene Planom djelovanja (interdisciplinarnost), a teme o zaštiti okoliša o kojima se uči u sklopu redovnog odgojno-obrazovnog rada trebaju utjecati na način rada čitavog vrtića. Pripremaju se pojedinačne praktične aktivnosti u vrtiću ili izvan njega.</w:t>
      </w:r>
    </w:p>
    <w:p w14:paraId="53A6CE4C" w14:textId="77777777" w:rsidR="00E24C62" w:rsidRPr="00E24C62" w:rsidRDefault="00E24C62" w:rsidP="005761C8">
      <w:pPr>
        <w:numPr>
          <w:ilvl w:val="0"/>
          <w:numId w:val="117"/>
        </w:numPr>
        <w:rPr>
          <w:rFonts w:ascii="Calibri" w:hAnsi="Calibri" w:cs="Calibri"/>
          <w:b/>
          <w:bCs/>
          <w:szCs w:val="22"/>
          <w:lang w:val="sl-SI"/>
        </w:rPr>
      </w:pPr>
      <w:r w:rsidRPr="00E24C62">
        <w:rPr>
          <w:rFonts w:ascii="Calibri" w:hAnsi="Calibri" w:cs="Calibri"/>
          <w:b/>
          <w:bCs/>
          <w:szCs w:val="22"/>
          <w:lang w:val="sl-SI"/>
        </w:rPr>
        <w:t>Obavješćivanje javnosti i uključivanje medija</w:t>
      </w:r>
    </w:p>
    <w:p w14:paraId="41451818"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Potrebno je uključivanje čitavog vrtića i šire zajednice stalnom promidžbom, naročito povodom Dana Eko-škole (jedan dan u godini po izboru Odbora Eko-škole – projektni dan). U vrtiću se postavi stalni oglasni pano Eko-škole. Razmjenjuju se informacije s drugim školama u zemlji i inozemstvu. O radu Eko-škole obavještavaju se mjesne novine, radio i TV, organiziraju se akcije na koje se pozivaju mediji.</w:t>
      </w:r>
    </w:p>
    <w:p w14:paraId="12BA2C6F" w14:textId="77777777" w:rsidR="00E24C62" w:rsidRPr="00E24C62" w:rsidRDefault="00E24C62" w:rsidP="005761C8">
      <w:pPr>
        <w:numPr>
          <w:ilvl w:val="0"/>
          <w:numId w:val="120"/>
        </w:numPr>
        <w:rPr>
          <w:rFonts w:ascii="Calibri" w:hAnsi="Calibri" w:cs="Calibri"/>
          <w:szCs w:val="22"/>
          <w:lang w:val="sl-SI"/>
        </w:rPr>
      </w:pPr>
      <w:r w:rsidRPr="00E24C62">
        <w:rPr>
          <w:rFonts w:ascii="Calibri" w:hAnsi="Calibri" w:cs="Calibri"/>
          <w:szCs w:val="22"/>
          <w:lang w:val="sl-SI"/>
        </w:rPr>
        <w:t>Označavanje i oglašavanje programa u vrtiću.</w:t>
      </w:r>
    </w:p>
    <w:p w14:paraId="0B475E64"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Stalni pano Eko-škole koji sadrži službeno znakovlje (logotip Međunarodnog koordinatora, logotip Nacionalnog koordinatora, logotip Eko-škola i logo vrtića), sedam programskih koraka, popis članova Eko-odbora, slogan koji predstavlja Eko-kodeks vrtića.</w:t>
      </w:r>
    </w:p>
    <w:p w14:paraId="4BFCE16B" w14:textId="77777777" w:rsidR="00E24C62" w:rsidRPr="00E24C62" w:rsidRDefault="00E24C62" w:rsidP="005761C8">
      <w:pPr>
        <w:numPr>
          <w:ilvl w:val="0"/>
          <w:numId w:val="120"/>
        </w:numPr>
        <w:rPr>
          <w:rFonts w:ascii="Calibri" w:hAnsi="Calibri" w:cs="Calibri"/>
          <w:szCs w:val="22"/>
          <w:lang w:val="sl-SI"/>
        </w:rPr>
      </w:pPr>
      <w:r w:rsidRPr="00E24C62">
        <w:rPr>
          <w:rFonts w:ascii="Calibri" w:hAnsi="Calibri" w:cs="Calibri"/>
          <w:szCs w:val="22"/>
          <w:lang w:val="sl-SI"/>
        </w:rPr>
        <w:t>Određivanje Znaka (loga) škole/vrtića</w:t>
      </w:r>
    </w:p>
    <w:p w14:paraId="3F609D76" w14:textId="77777777" w:rsidR="00E24C62" w:rsidRPr="00E24C62" w:rsidRDefault="00E24C62" w:rsidP="005761C8">
      <w:pPr>
        <w:numPr>
          <w:ilvl w:val="0"/>
          <w:numId w:val="120"/>
        </w:numPr>
        <w:rPr>
          <w:rFonts w:ascii="Calibri" w:hAnsi="Calibri" w:cs="Calibri"/>
          <w:szCs w:val="22"/>
          <w:lang w:val="sl-SI"/>
        </w:rPr>
      </w:pPr>
      <w:r w:rsidRPr="00E24C62">
        <w:rPr>
          <w:rFonts w:ascii="Calibri" w:hAnsi="Calibri" w:cs="Calibri"/>
          <w:szCs w:val="22"/>
          <w:lang w:val="sl-SI"/>
        </w:rPr>
        <w:t>Promjenjivi pano</w:t>
      </w:r>
    </w:p>
    <w:p w14:paraId="78859EAA"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Izvješćivanje o svim mjerenjima, provedenim akcijama, fotografijama akcija i slično</w:t>
      </w:r>
    </w:p>
    <w:p w14:paraId="3924E80E" w14:textId="77777777" w:rsidR="00E24C62" w:rsidRPr="00E24C62" w:rsidRDefault="00E24C62" w:rsidP="005761C8">
      <w:pPr>
        <w:numPr>
          <w:ilvl w:val="0"/>
          <w:numId w:val="120"/>
        </w:numPr>
        <w:rPr>
          <w:rFonts w:ascii="Calibri" w:hAnsi="Calibri" w:cs="Calibri"/>
          <w:szCs w:val="22"/>
          <w:lang w:val="sl-SI"/>
        </w:rPr>
      </w:pPr>
      <w:r w:rsidRPr="00E24C62">
        <w:rPr>
          <w:rFonts w:ascii="Calibri" w:hAnsi="Calibri" w:cs="Calibri"/>
          <w:szCs w:val="22"/>
          <w:lang w:val="sl-SI"/>
        </w:rPr>
        <w:t>Projektni dan – dan Eko-škole</w:t>
      </w:r>
    </w:p>
    <w:p w14:paraId="57E72425"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Bilo koji dan u godini, po odluci Odbora Eko-škole, kada djeca predstavljaju program i rad široj javnosti.</w:t>
      </w:r>
    </w:p>
    <w:p w14:paraId="59628F15" w14:textId="77777777" w:rsidR="00E24C62" w:rsidRPr="00E24C62" w:rsidRDefault="00E24C62" w:rsidP="005761C8">
      <w:pPr>
        <w:numPr>
          <w:ilvl w:val="0"/>
          <w:numId w:val="120"/>
        </w:numPr>
        <w:rPr>
          <w:rFonts w:ascii="Calibri" w:hAnsi="Calibri" w:cs="Calibri"/>
          <w:szCs w:val="22"/>
          <w:lang w:val="sl-SI"/>
        </w:rPr>
      </w:pPr>
      <w:r w:rsidRPr="00E24C62">
        <w:rPr>
          <w:rFonts w:ascii="Calibri" w:hAnsi="Calibri" w:cs="Calibri"/>
          <w:szCs w:val="22"/>
          <w:lang w:val="sl-SI"/>
        </w:rPr>
        <w:t>Suradnja s medijima</w:t>
      </w:r>
    </w:p>
    <w:p w14:paraId="35180B32"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O uključivanju u program i svim poduzetim aktivnostima potrebno je izvješćivati lokalni i dnevni tisak. Pozvati predstavnike medija da dođu u školu i razgovaraju s učenicima, učiteljima i roditeljima, naročito za vrijeme Projektnog dana ili organiziranja prigodnih akcija u mjestu.</w:t>
      </w:r>
    </w:p>
    <w:p w14:paraId="76724C96" w14:textId="77777777" w:rsidR="00E24C62" w:rsidRPr="00E24C62" w:rsidRDefault="00E24C62" w:rsidP="005761C8">
      <w:pPr>
        <w:numPr>
          <w:ilvl w:val="0"/>
          <w:numId w:val="117"/>
        </w:numPr>
        <w:rPr>
          <w:rFonts w:ascii="Calibri" w:hAnsi="Calibri" w:cs="Calibri"/>
          <w:b/>
          <w:bCs/>
          <w:szCs w:val="22"/>
          <w:lang w:val="sl-SI"/>
        </w:rPr>
      </w:pPr>
      <w:r w:rsidRPr="00E24C62">
        <w:rPr>
          <w:rFonts w:ascii="Calibri" w:hAnsi="Calibri" w:cs="Calibri"/>
          <w:b/>
          <w:bCs/>
          <w:szCs w:val="22"/>
          <w:lang w:val="sl-SI"/>
        </w:rPr>
        <w:t>Eko-kodeks</w:t>
      </w:r>
    </w:p>
    <w:p w14:paraId="19F10504" w14:textId="77777777" w:rsidR="00E24C62" w:rsidRPr="00E24C62" w:rsidRDefault="00E24C62" w:rsidP="005761C8">
      <w:pPr>
        <w:rPr>
          <w:rFonts w:ascii="Calibri" w:hAnsi="Calibri" w:cs="Calibri"/>
          <w:szCs w:val="22"/>
          <w:lang w:val="sl-SI"/>
        </w:rPr>
      </w:pPr>
      <w:r w:rsidRPr="00E24C62">
        <w:rPr>
          <w:rFonts w:ascii="Calibri" w:hAnsi="Calibri" w:cs="Calibri"/>
          <w:szCs w:val="22"/>
          <w:lang w:val="sl-SI"/>
        </w:rPr>
        <w:t>To je zajednički dogovor i stav sudionika Eko-škole, a ide u prilog obvezivanju svih čimbenika na “EKO” opredjeljenje vrtića.</w:t>
      </w:r>
      <w:bookmarkEnd w:id="51"/>
    </w:p>
    <w:p w14:paraId="156A529B" w14:textId="5F7E6DC8" w:rsidR="00E24C62" w:rsidRDefault="00E24C62" w:rsidP="005761C8">
      <w:pPr>
        <w:spacing w:line="259" w:lineRule="auto"/>
        <w:jc w:val="left"/>
        <w:rPr>
          <w:rFonts w:ascii="Calibri" w:hAnsi="Calibri" w:cs="Calibri"/>
          <w:i/>
          <w:iCs/>
          <w:szCs w:val="22"/>
        </w:rPr>
      </w:pPr>
    </w:p>
    <w:p w14:paraId="1046686D" w14:textId="77777777" w:rsidR="00E24C62" w:rsidRDefault="00E24C62" w:rsidP="005761C8">
      <w:pPr>
        <w:spacing w:line="259" w:lineRule="auto"/>
        <w:jc w:val="left"/>
        <w:rPr>
          <w:rFonts w:ascii="Calibri" w:hAnsi="Calibri" w:cs="Calibri"/>
          <w:i/>
          <w:iCs/>
          <w:szCs w:val="22"/>
        </w:rPr>
      </w:pPr>
      <w:r>
        <w:rPr>
          <w:rFonts w:ascii="Calibri" w:hAnsi="Calibri" w:cs="Calibri"/>
          <w:i/>
          <w:iCs/>
          <w:szCs w:val="22"/>
        </w:rPr>
        <w:br w:type="page"/>
      </w:r>
    </w:p>
    <w:p w14:paraId="6822E468" w14:textId="77777777" w:rsidR="00E24C62" w:rsidRPr="00E24C62" w:rsidRDefault="00E24C62" w:rsidP="005761C8">
      <w:pPr>
        <w:pStyle w:val="Naslov1"/>
      </w:pPr>
      <w:bookmarkStart w:id="52" w:name="_Toc208475582"/>
      <w:bookmarkStart w:id="53" w:name="_Toc208477619"/>
      <w:r w:rsidRPr="00E24C62">
        <w:lastRenderedPageBreak/>
        <w:t>OBRAZOVANJE I USAVRŠAVANJE ODGOJNO-OBRAZOVNIH DJELATNIKA</w:t>
      </w:r>
      <w:bookmarkEnd w:id="52"/>
      <w:bookmarkEnd w:id="53"/>
    </w:p>
    <w:p w14:paraId="1DA14DD0" w14:textId="77777777" w:rsidR="00E24C62" w:rsidRPr="00E24C62" w:rsidRDefault="00E24C62" w:rsidP="005761C8">
      <w:pPr>
        <w:rPr>
          <w:rFonts w:ascii="Calibri" w:hAnsi="Calibri" w:cs="Calibri"/>
          <w:szCs w:val="22"/>
        </w:rPr>
      </w:pPr>
    </w:p>
    <w:p w14:paraId="5032EAD8" w14:textId="77777777" w:rsidR="00E24C62" w:rsidRPr="00E24C62" w:rsidRDefault="00E24C62" w:rsidP="005761C8">
      <w:pPr>
        <w:rPr>
          <w:rFonts w:ascii="Calibri" w:hAnsi="Calibri" w:cs="Calibri"/>
          <w:szCs w:val="22"/>
        </w:rPr>
      </w:pPr>
      <w:r w:rsidRPr="00E24C62">
        <w:rPr>
          <w:rFonts w:ascii="Calibri" w:hAnsi="Calibri" w:cs="Calibri"/>
          <w:szCs w:val="22"/>
        </w:rPr>
        <w:t>Za što kvalitetniji odgojno-obrazovni rad svakog djelatnika i kvalitetno zadovoljavanje potreba djece od iznimne je važnosti proširivanje, razmjena i stjecanje novih iskustava, znanja i vještina te razvijanje kompetencije stručnih radnika Dječjeg vrtića Pčelica Žakanje. U samom usavršavanju odgojno-obrazovnih djelatnika Dječjeg vrtića Pčelica Žakanje podržava se razvoj osobnih potencijala i jačanje stručne kompetencije kroz edukacije, iskustveno učenje i timski rad na istraživanju i unapređivanju odgojne prakse. Velika pozornost posvetit će se osvještavanju i razvoju kvalitetne i kulturne komunikacije s roditeljima i drugim čimbenicima te stjecanju suvremenih teorijskih i praktičnih znanja, vještina i navika.</w:t>
      </w:r>
    </w:p>
    <w:p w14:paraId="4C6848D8" w14:textId="77777777" w:rsidR="00E24C62" w:rsidRPr="00E24C62" w:rsidRDefault="00E24C62" w:rsidP="005761C8">
      <w:pPr>
        <w:rPr>
          <w:rFonts w:ascii="Calibri" w:hAnsi="Calibri" w:cs="Calibri"/>
          <w:szCs w:val="22"/>
        </w:rPr>
      </w:pPr>
    </w:p>
    <w:p w14:paraId="57BF6148" w14:textId="625AB28C" w:rsidR="00E24C62" w:rsidRPr="00E24C62" w:rsidRDefault="00E24C62" w:rsidP="005761C8">
      <w:pPr>
        <w:pStyle w:val="Naslov2"/>
        <w:numPr>
          <w:ilvl w:val="1"/>
          <w:numId w:val="127"/>
        </w:numPr>
      </w:pPr>
      <w:bookmarkStart w:id="54" w:name="_Toc208475583"/>
      <w:bookmarkStart w:id="55" w:name="_Toc208477620"/>
      <w:r w:rsidRPr="00E24C62">
        <w:t>PROGRAM STRUČNOG USAVRŠAVANJA</w:t>
      </w:r>
      <w:bookmarkEnd w:id="54"/>
      <w:bookmarkEnd w:id="55"/>
    </w:p>
    <w:p w14:paraId="6403E6B0" w14:textId="77777777" w:rsidR="00E24C62" w:rsidRPr="00E24C62" w:rsidRDefault="00E24C62" w:rsidP="005761C8">
      <w:pPr>
        <w:rPr>
          <w:rFonts w:ascii="Calibri" w:hAnsi="Calibri" w:cs="Calibri"/>
          <w:szCs w:val="22"/>
        </w:rPr>
      </w:pPr>
    </w:p>
    <w:p w14:paraId="04B5DE7C" w14:textId="77777777" w:rsidR="00E24C62" w:rsidRPr="00E24C62" w:rsidRDefault="00E24C62" w:rsidP="005761C8">
      <w:pPr>
        <w:rPr>
          <w:rFonts w:ascii="Calibri" w:hAnsi="Calibri" w:cs="Calibri"/>
          <w:b/>
          <w:bCs/>
          <w:szCs w:val="22"/>
        </w:rPr>
      </w:pPr>
      <w:r w:rsidRPr="00E24C62">
        <w:rPr>
          <w:rFonts w:ascii="Calibri" w:hAnsi="Calibri" w:cs="Calibri"/>
          <w:b/>
          <w:bCs/>
          <w:szCs w:val="22"/>
        </w:rPr>
        <w:t>Obrazovanje i stručno usavršavanje u vrtiću</w:t>
      </w:r>
    </w:p>
    <w:p w14:paraId="5024E7C7" w14:textId="77777777" w:rsidR="00E24C62" w:rsidRPr="00E24C62" w:rsidRDefault="00E24C62" w:rsidP="005761C8">
      <w:pPr>
        <w:numPr>
          <w:ilvl w:val="0"/>
          <w:numId w:val="98"/>
        </w:numPr>
        <w:contextualSpacing/>
        <w:rPr>
          <w:rFonts w:ascii="Calibri" w:hAnsi="Calibri" w:cs="Calibri"/>
          <w:szCs w:val="22"/>
        </w:rPr>
      </w:pPr>
      <w:r w:rsidRPr="00E24C62">
        <w:rPr>
          <w:rFonts w:ascii="Calibri" w:hAnsi="Calibri" w:cs="Calibri"/>
          <w:szCs w:val="22"/>
        </w:rPr>
        <w:t>Obavezne teme stručnog usavršavanja prema planu i programu vrtića</w:t>
      </w:r>
    </w:p>
    <w:p w14:paraId="32DCA7FE" w14:textId="77777777" w:rsidR="00E24C62" w:rsidRPr="00E24C62" w:rsidRDefault="00E24C62" w:rsidP="005761C8">
      <w:pPr>
        <w:numPr>
          <w:ilvl w:val="0"/>
          <w:numId w:val="94"/>
        </w:numPr>
        <w:contextualSpacing/>
        <w:rPr>
          <w:rFonts w:ascii="Calibri" w:hAnsi="Calibri" w:cs="Calibri"/>
          <w:szCs w:val="22"/>
        </w:rPr>
      </w:pPr>
      <w:r w:rsidRPr="00E24C62">
        <w:rPr>
          <w:rFonts w:ascii="Calibri" w:hAnsi="Calibri" w:cs="Calibri"/>
          <w:szCs w:val="22"/>
        </w:rPr>
        <w:t>Odgojiteljska vijeća</w:t>
      </w:r>
    </w:p>
    <w:p w14:paraId="562587ED" w14:textId="77777777" w:rsidR="00E24C62" w:rsidRPr="00E24C62" w:rsidRDefault="00E24C62" w:rsidP="005761C8">
      <w:pPr>
        <w:numPr>
          <w:ilvl w:val="0"/>
          <w:numId w:val="94"/>
        </w:numPr>
        <w:contextualSpacing/>
        <w:rPr>
          <w:rFonts w:ascii="Calibri" w:hAnsi="Calibri" w:cs="Calibri"/>
          <w:szCs w:val="22"/>
        </w:rPr>
      </w:pPr>
      <w:r w:rsidRPr="00E24C62">
        <w:rPr>
          <w:rFonts w:ascii="Calibri" w:hAnsi="Calibri" w:cs="Calibri"/>
          <w:szCs w:val="22"/>
        </w:rPr>
        <w:t>Predavanja stručnog tima</w:t>
      </w:r>
    </w:p>
    <w:p w14:paraId="78DC61F7" w14:textId="77777777" w:rsidR="00E24C62" w:rsidRPr="00E24C62" w:rsidRDefault="00E24C62" w:rsidP="005761C8">
      <w:pPr>
        <w:numPr>
          <w:ilvl w:val="0"/>
          <w:numId w:val="94"/>
        </w:numPr>
        <w:contextualSpacing/>
        <w:rPr>
          <w:rFonts w:ascii="Calibri" w:hAnsi="Calibri" w:cs="Calibri"/>
          <w:szCs w:val="22"/>
        </w:rPr>
      </w:pPr>
      <w:r w:rsidRPr="00E24C62">
        <w:rPr>
          <w:rFonts w:ascii="Calibri" w:hAnsi="Calibri" w:cs="Calibri"/>
          <w:szCs w:val="22"/>
        </w:rPr>
        <w:t>Timska planiranja</w:t>
      </w:r>
    </w:p>
    <w:p w14:paraId="39A73CE3" w14:textId="77777777" w:rsidR="00E24C62" w:rsidRPr="00E24C62" w:rsidRDefault="00E24C62" w:rsidP="005761C8">
      <w:pPr>
        <w:ind w:left="720"/>
        <w:contextualSpacing/>
        <w:rPr>
          <w:rFonts w:ascii="Calibri" w:hAnsi="Calibri" w:cs="Calibri"/>
          <w:szCs w:val="22"/>
        </w:rPr>
      </w:pPr>
    </w:p>
    <w:p w14:paraId="5FD7A98E" w14:textId="77777777" w:rsidR="00E24C62" w:rsidRPr="00E24C62" w:rsidRDefault="00E24C62" w:rsidP="005761C8">
      <w:pPr>
        <w:rPr>
          <w:rFonts w:ascii="Calibri" w:hAnsi="Calibri" w:cs="Calibri"/>
          <w:b/>
          <w:bCs/>
          <w:szCs w:val="22"/>
        </w:rPr>
      </w:pPr>
      <w:r w:rsidRPr="00E24C62">
        <w:rPr>
          <w:rFonts w:ascii="Calibri" w:hAnsi="Calibri" w:cs="Calibri"/>
          <w:b/>
          <w:bCs/>
          <w:szCs w:val="22"/>
        </w:rPr>
        <w:t>Individualno stručno obrazovanje i stručno usavršavanje izvan vrtića – područja posebnog stručnog interesa</w:t>
      </w:r>
    </w:p>
    <w:p w14:paraId="6F90854C" w14:textId="77777777" w:rsidR="00E24C62" w:rsidRPr="00E24C62" w:rsidRDefault="00E24C62" w:rsidP="005761C8">
      <w:pPr>
        <w:numPr>
          <w:ilvl w:val="0"/>
          <w:numId w:val="95"/>
        </w:numPr>
        <w:contextualSpacing/>
        <w:rPr>
          <w:rFonts w:ascii="Calibri" w:hAnsi="Calibri" w:cs="Calibri"/>
          <w:szCs w:val="22"/>
        </w:rPr>
      </w:pPr>
      <w:r w:rsidRPr="00E24C62">
        <w:rPr>
          <w:rFonts w:ascii="Calibri" w:hAnsi="Calibri" w:cs="Calibri"/>
          <w:szCs w:val="22"/>
        </w:rPr>
        <w:t>Načini prijenosa novih spoznaja</w:t>
      </w:r>
    </w:p>
    <w:p w14:paraId="1656B736" w14:textId="77777777" w:rsidR="00E24C62" w:rsidRPr="00E24C62" w:rsidRDefault="00E24C62" w:rsidP="005761C8">
      <w:pPr>
        <w:numPr>
          <w:ilvl w:val="0"/>
          <w:numId w:val="95"/>
        </w:numPr>
        <w:contextualSpacing/>
        <w:rPr>
          <w:rFonts w:ascii="Calibri" w:hAnsi="Calibri" w:cs="Calibri"/>
          <w:szCs w:val="22"/>
        </w:rPr>
      </w:pPr>
      <w:r w:rsidRPr="00E24C62">
        <w:rPr>
          <w:rFonts w:ascii="Calibri" w:hAnsi="Calibri" w:cs="Calibri"/>
          <w:szCs w:val="22"/>
        </w:rPr>
        <w:t>Obrada stručne literature</w:t>
      </w:r>
    </w:p>
    <w:p w14:paraId="17BF5D2C" w14:textId="77777777" w:rsidR="00E24C62" w:rsidRPr="00E24C62" w:rsidRDefault="00E24C62" w:rsidP="005761C8">
      <w:pPr>
        <w:ind w:left="720"/>
        <w:contextualSpacing/>
        <w:rPr>
          <w:rFonts w:ascii="Calibri" w:hAnsi="Calibri" w:cs="Calibri"/>
          <w:szCs w:val="22"/>
        </w:rPr>
      </w:pPr>
    </w:p>
    <w:p w14:paraId="2366308F" w14:textId="77777777" w:rsidR="00E24C62" w:rsidRPr="00E24C62" w:rsidRDefault="00E24C62" w:rsidP="005761C8">
      <w:pPr>
        <w:rPr>
          <w:rFonts w:ascii="Calibri" w:hAnsi="Calibri" w:cs="Calibri"/>
          <w:b/>
          <w:bCs/>
          <w:szCs w:val="22"/>
        </w:rPr>
      </w:pPr>
      <w:r w:rsidRPr="00E24C62">
        <w:rPr>
          <w:rFonts w:ascii="Calibri" w:hAnsi="Calibri" w:cs="Calibri"/>
          <w:b/>
          <w:bCs/>
          <w:szCs w:val="22"/>
        </w:rPr>
        <w:t>Sudjelovanje edukativnim programima izvan vrtića</w:t>
      </w:r>
    </w:p>
    <w:p w14:paraId="2261B40B" w14:textId="77777777" w:rsidR="00E24C62" w:rsidRPr="00E24C62" w:rsidRDefault="00E24C62" w:rsidP="005761C8">
      <w:pPr>
        <w:numPr>
          <w:ilvl w:val="0"/>
          <w:numId w:val="97"/>
        </w:numPr>
        <w:ind w:left="709"/>
        <w:contextualSpacing/>
        <w:rPr>
          <w:rFonts w:ascii="Calibri" w:hAnsi="Calibri" w:cs="Calibri"/>
          <w:szCs w:val="22"/>
        </w:rPr>
      </w:pPr>
      <w:r w:rsidRPr="00E24C62">
        <w:rPr>
          <w:rFonts w:ascii="Calibri" w:hAnsi="Calibri" w:cs="Calibri"/>
          <w:szCs w:val="22"/>
        </w:rPr>
        <w:t>prisustvovanje stručnim skupovima u organizaciji Ministarstva znanosti, obrazovanja i sporta, Agencije za odgoj i obrazovanje i u organizaciji drugih udruga i ustanova koje se bave odgojem i obrazovanjem</w:t>
      </w:r>
    </w:p>
    <w:p w14:paraId="1944D886"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5384"/>
        <w:gridCol w:w="1840"/>
        <w:gridCol w:w="1838"/>
      </w:tblGrid>
      <w:tr w:rsidR="00E24C62" w:rsidRPr="00E24C62" w14:paraId="2841F869" w14:textId="77777777" w:rsidTr="001C4F67">
        <w:trPr>
          <w:trHeight w:val="284"/>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1334DF2" w14:textId="77777777" w:rsidR="00E24C62" w:rsidRPr="00E24C62" w:rsidRDefault="00E24C62" w:rsidP="005761C8">
            <w:pPr>
              <w:rPr>
                <w:rFonts w:ascii="Calibri" w:hAnsi="Calibri" w:cs="Calibri"/>
                <w:b/>
                <w:szCs w:val="22"/>
              </w:rPr>
            </w:pPr>
            <w:r w:rsidRPr="00E24C62">
              <w:rPr>
                <w:rFonts w:ascii="Calibri" w:hAnsi="Calibri" w:cs="Calibri"/>
                <w:b/>
                <w:szCs w:val="22"/>
              </w:rPr>
              <w:t>ODGOJITELJSKA VIJEĆA</w:t>
            </w:r>
          </w:p>
        </w:tc>
      </w:tr>
      <w:tr w:rsidR="00E24C62" w:rsidRPr="00E24C62" w14:paraId="08D44F0B" w14:textId="77777777" w:rsidTr="001C4F67">
        <w:trPr>
          <w:trHeight w:val="57"/>
        </w:trPr>
        <w:tc>
          <w:tcPr>
            <w:tcW w:w="297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5E3902B" w14:textId="77777777" w:rsidR="00E24C62" w:rsidRPr="00E24C62" w:rsidRDefault="00E24C62" w:rsidP="005761C8">
            <w:pPr>
              <w:rPr>
                <w:rFonts w:ascii="Calibri" w:hAnsi="Calibri" w:cs="Calibri"/>
                <w:b/>
                <w:szCs w:val="22"/>
              </w:rPr>
            </w:pPr>
            <w:r w:rsidRPr="00E24C62">
              <w:rPr>
                <w:rFonts w:ascii="Calibri" w:hAnsi="Calibri" w:cs="Calibri"/>
                <w:b/>
                <w:szCs w:val="22"/>
              </w:rPr>
              <w:t>TEMA</w:t>
            </w:r>
          </w:p>
        </w:tc>
        <w:tc>
          <w:tcPr>
            <w:tcW w:w="1015"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61E6D32" w14:textId="77777777" w:rsidR="00E24C62" w:rsidRPr="00E24C62" w:rsidRDefault="00E24C62" w:rsidP="005761C8">
            <w:pPr>
              <w:rPr>
                <w:rFonts w:ascii="Calibri" w:hAnsi="Calibri" w:cs="Calibri"/>
                <w:b/>
                <w:szCs w:val="22"/>
              </w:rPr>
            </w:pPr>
            <w:r w:rsidRPr="00E24C62">
              <w:rPr>
                <w:rFonts w:ascii="Calibri" w:hAnsi="Calibri" w:cs="Calibri"/>
                <w:b/>
                <w:szCs w:val="22"/>
              </w:rPr>
              <w:t>MJESEC</w:t>
            </w:r>
          </w:p>
        </w:tc>
        <w:tc>
          <w:tcPr>
            <w:tcW w:w="101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84FCF66" w14:textId="77777777" w:rsidR="00E24C62" w:rsidRPr="00E24C62" w:rsidRDefault="00E24C62" w:rsidP="005761C8">
            <w:pPr>
              <w:rPr>
                <w:rFonts w:ascii="Calibri" w:hAnsi="Calibri" w:cs="Calibri"/>
                <w:b/>
                <w:szCs w:val="22"/>
              </w:rPr>
            </w:pPr>
            <w:r w:rsidRPr="00E24C62">
              <w:rPr>
                <w:rFonts w:ascii="Calibri" w:hAnsi="Calibri" w:cs="Calibri"/>
                <w:b/>
                <w:szCs w:val="22"/>
              </w:rPr>
              <w:t>NOSITELJI</w:t>
            </w:r>
          </w:p>
        </w:tc>
      </w:tr>
      <w:tr w:rsidR="00E24C62" w:rsidRPr="00E24C62" w14:paraId="67B835A6" w14:textId="77777777" w:rsidTr="001C4F67">
        <w:trPr>
          <w:trHeight w:val="20"/>
        </w:trPr>
        <w:tc>
          <w:tcPr>
            <w:tcW w:w="2971" w:type="pct"/>
            <w:tcBorders>
              <w:top w:val="single" w:sz="4" w:space="0" w:color="000000"/>
              <w:left w:val="single" w:sz="4" w:space="0" w:color="000000"/>
              <w:bottom w:val="single" w:sz="4" w:space="0" w:color="000000"/>
              <w:right w:val="single" w:sz="4" w:space="0" w:color="000000"/>
            </w:tcBorders>
          </w:tcPr>
          <w:p w14:paraId="53E8FFA9" w14:textId="77777777" w:rsidR="00E24C62" w:rsidRPr="00E24C62" w:rsidRDefault="00E24C62" w:rsidP="005761C8">
            <w:pPr>
              <w:rPr>
                <w:rFonts w:ascii="Calibri" w:hAnsi="Calibri" w:cs="Calibri"/>
                <w:szCs w:val="22"/>
              </w:rPr>
            </w:pPr>
            <w:r w:rsidRPr="00E24C62">
              <w:rPr>
                <w:rFonts w:ascii="Calibri" w:hAnsi="Calibri" w:cs="Calibri"/>
                <w:szCs w:val="22"/>
              </w:rPr>
              <w:t>1. Godišnji plan i program rada Dječjeg vrtića Pčelica Žakanje za pedagošku godinu 2025./2025.</w:t>
            </w:r>
          </w:p>
        </w:tc>
        <w:tc>
          <w:tcPr>
            <w:tcW w:w="1015" w:type="pct"/>
            <w:tcBorders>
              <w:top w:val="single" w:sz="4" w:space="0" w:color="000000"/>
              <w:left w:val="single" w:sz="4" w:space="0" w:color="000000"/>
              <w:bottom w:val="single" w:sz="4" w:space="0" w:color="000000"/>
              <w:right w:val="single" w:sz="4" w:space="0" w:color="000000"/>
            </w:tcBorders>
          </w:tcPr>
          <w:p w14:paraId="2CA4C5BF" w14:textId="77777777" w:rsidR="00E24C62" w:rsidRPr="00E24C62" w:rsidRDefault="00E24C62" w:rsidP="005761C8">
            <w:pPr>
              <w:rPr>
                <w:rFonts w:ascii="Calibri" w:hAnsi="Calibri" w:cs="Calibri"/>
                <w:szCs w:val="22"/>
              </w:rPr>
            </w:pPr>
            <w:r w:rsidRPr="00E24C62">
              <w:rPr>
                <w:rFonts w:ascii="Calibri" w:hAnsi="Calibri" w:cs="Calibri"/>
                <w:szCs w:val="22"/>
              </w:rPr>
              <w:t>rujan 2025.</w:t>
            </w:r>
          </w:p>
        </w:tc>
        <w:tc>
          <w:tcPr>
            <w:tcW w:w="1014" w:type="pct"/>
            <w:tcBorders>
              <w:top w:val="single" w:sz="4" w:space="0" w:color="000000"/>
              <w:left w:val="single" w:sz="4" w:space="0" w:color="000000"/>
              <w:bottom w:val="single" w:sz="4" w:space="0" w:color="000000"/>
              <w:right w:val="single" w:sz="4" w:space="0" w:color="000000"/>
            </w:tcBorders>
          </w:tcPr>
          <w:p w14:paraId="4842F193" w14:textId="77777777" w:rsidR="00E24C62" w:rsidRPr="00E24C62" w:rsidRDefault="00E24C62" w:rsidP="005761C8">
            <w:pPr>
              <w:rPr>
                <w:rFonts w:ascii="Calibri" w:hAnsi="Calibri" w:cs="Calibri"/>
                <w:szCs w:val="22"/>
              </w:rPr>
            </w:pPr>
            <w:r w:rsidRPr="00E24C62">
              <w:rPr>
                <w:rFonts w:ascii="Calibri" w:hAnsi="Calibri" w:cs="Calibri"/>
                <w:szCs w:val="22"/>
              </w:rPr>
              <w:t>ravnateljica,</w:t>
            </w:r>
          </w:p>
          <w:p w14:paraId="4B3A6F4A" w14:textId="77777777" w:rsidR="00E24C62" w:rsidRPr="00E24C62" w:rsidRDefault="00E24C62" w:rsidP="005761C8">
            <w:pPr>
              <w:rPr>
                <w:rFonts w:ascii="Calibri" w:hAnsi="Calibri" w:cs="Calibri"/>
                <w:szCs w:val="22"/>
              </w:rPr>
            </w:pPr>
            <w:r w:rsidRPr="00E24C62">
              <w:rPr>
                <w:rFonts w:ascii="Calibri" w:hAnsi="Calibri" w:cs="Calibri"/>
                <w:szCs w:val="22"/>
              </w:rPr>
              <w:t>odgojitelji,</w:t>
            </w:r>
          </w:p>
          <w:p w14:paraId="1BCC5063" w14:textId="77777777" w:rsidR="00E24C62" w:rsidRPr="00E24C62" w:rsidRDefault="00E24C62" w:rsidP="005761C8">
            <w:pPr>
              <w:rPr>
                <w:rFonts w:ascii="Calibri" w:hAnsi="Calibri" w:cs="Calibri"/>
                <w:szCs w:val="22"/>
              </w:rPr>
            </w:pPr>
            <w:r w:rsidRPr="00E24C62">
              <w:rPr>
                <w:rFonts w:ascii="Calibri" w:hAnsi="Calibri" w:cs="Calibri"/>
                <w:szCs w:val="22"/>
              </w:rPr>
              <w:t>pedagog,</w:t>
            </w:r>
          </w:p>
          <w:p w14:paraId="0834AC07" w14:textId="77777777" w:rsidR="00E24C62" w:rsidRPr="00E24C62" w:rsidRDefault="00E24C62" w:rsidP="005761C8">
            <w:pPr>
              <w:rPr>
                <w:rFonts w:ascii="Calibri" w:hAnsi="Calibri" w:cs="Calibri"/>
                <w:szCs w:val="22"/>
              </w:rPr>
            </w:pPr>
            <w:r w:rsidRPr="00E24C62">
              <w:rPr>
                <w:rFonts w:ascii="Calibri" w:hAnsi="Calibri" w:cs="Calibri"/>
                <w:szCs w:val="22"/>
              </w:rPr>
              <w:lastRenderedPageBreak/>
              <w:t>zdravstveni voditelj</w:t>
            </w:r>
          </w:p>
        </w:tc>
      </w:tr>
      <w:tr w:rsidR="00E24C62" w:rsidRPr="00E24C62" w14:paraId="03B2B6B6" w14:textId="77777777" w:rsidTr="001C4F67">
        <w:trPr>
          <w:trHeight w:val="341"/>
        </w:trPr>
        <w:tc>
          <w:tcPr>
            <w:tcW w:w="2971" w:type="pct"/>
            <w:tcBorders>
              <w:top w:val="single" w:sz="4" w:space="0" w:color="000000"/>
              <w:left w:val="single" w:sz="4" w:space="0" w:color="000000"/>
              <w:bottom w:val="single" w:sz="4" w:space="0" w:color="000000"/>
              <w:right w:val="single" w:sz="4" w:space="0" w:color="000000"/>
            </w:tcBorders>
          </w:tcPr>
          <w:p w14:paraId="20EF087C" w14:textId="77777777" w:rsidR="00E24C62" w:rsidRPr="00E24C62" w:rsidRDefault="00E24C62" w:rsidP="005761C8">
            <w:pPr>
              <w:rPr>
                <w:rFonts w:ascii="Calibri" w:hAnsi="Calibri" w:cs="Calibri"/>
                <w:szCs w:val="22"/>
              </w:rPr>
            </w:pPr>
            <w:r w:rsidRPr="00E24C62">
              <w:rPr>
                <w:rFonts w:ascii="Calibri" w:hAnsi="Calibri" w:cs="Calibri"/>
                <w:szCs w:val="22"/>
              </w:rPr>
              <w:lastRenderedPageBreak/>
              <w:t>1. Obrada stručne literature</w:t>
            </w:r>
          </w:p>
          <w:p w14:paraId="0D253519" w14:textId="77777777" w:rsidR="00E24C62" w:rsidRPr="00E24C62" w:rsidRDefault="00E24C62" w:rsidP="005761C8">
            <w:pPr>
              <w:rPr>
                <w:rFonts w:ascii="Calibri" w:hAnsi="Calibri" w:cs="Calibri"/>
                <w:szCs w:val="22"/>
              </w:rPr>
            </w:pPr>
            <w:r w:rsidRPr="00E24C62">
              <w:rPr>
                <w:rFonts w:ascii="Calibri" w:hAnsi="Calibri" w:cs="Calibri"/>
                <w:szCs w:val="22"/>
              </w:rPr>
              <w:t>2. Analiza procesa prilagodbe novoupisane djece</w:t>
            </w:r>
          </w:p>
          <w:p w14:paraId="6772AE76" w14:textId="77777777" w:rsidR="00E24C62" w:rsidRPr="00E24C62" w:rsidRDefault="00E24C62" w:rsidP="005761C8">
            <w:pPr>
              <w:rPr>
                <w:rFonts w:ascii="Calibri" w:hAnsi="Calibri" w:cs="Calibri"/>
                <w:szCs w:val="22"/>
              </w:rPr>
            </w:pPr>
            <w:r w:rsidRPr="00E24C62">
              <w:rPr>
                <w:rFonts w:ascii="Calibri" w:hAnsi="Calibri" w:cs="Calibri"/>
                <w:szCs w:val="22"/>
              </w:rPr>
              <w:t>3.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tcPr>
          <w:p w14:paraId="359BCF6B" w14:textId="77777777" w:rsidR="00E24C62" w:rsidRPr="00E24C62" w:rsidRDefault="00E24C62" w:rsidP="005761C8">
            <w:pPr>
              <w:rPr>
                <w:rFonts w:ascii="Calibri" w:hAnsi="Calibri" w:cs="Calibri"/>
                <w:szCs w:val="22"/>
              </w:rPr>
            </w:pPr>
            <w:r w:rsidRPr="00E24C62">
              <w:rPr>
                <w:rFonts w:ascii="Calibri" w:hAnsi="Calibri" w:cs="Calibri"/>
                <w:szCs w:val="22"/>
              </w:rPr>
              <w:t>studeni 2025.</w:t>
            </w:r>
          </w:p>
        </w:tc>
        <w:tc>
          <w:tcPr>
            <w:tcW w:w="1014" w:type="pct"/>
            <w:tcBorders>
              <w:top w:val="single" w:sz="4" w:space="0" w:color="000000"/>
              <w:left w:val="single" w:sz="4" w:space="0" w:color="000000"/>
              <w:bottom w:val="single" w:sz="4" w:space="0" w:color="000000"/>
              <w:right w:val="single" w:sz="4" w:space="0" w:color="000000"/>
            </w:tcBorders>
          </w:tcPr>
          <w:p w14:paraId="3570FA96" w14:textId="77777777" w:rsidR="00E24C62" w:rsidRPr="00E24C62" w:rsidRDefault="00E24C62" w:rsidP="005761C8">
            <w:pPr>
              <w:rPr>
                <w:rFonts w:ascii="Calibri" w:hAnsi="Calibri" w:cs="Calibri"/>
                <w:szCs w:val="22"/>
              </w:rPr>
            </w:pPr>
            <w:r w:rsidRPr="00E24C62">
              <w:rPr>
                <w:rFonts w:ascii="Calibri" w:hAnsi="Calibri" w:cs="Calibri"/>
                <w:szCs w:val="22"/>
              </w:rPr>
              <w:t>ravnateljica,</w:t>
            </w:r>
          </w:p>
          <w:p w14:paraId="4A4A279B" w14:textId="77777777" w:rsidR="00E24C62" w:rsidRPr="00E24C62" w:rsidRDefault="00E24C62" w:rsidP="005761C8">
            <w:pPr>
              <w:rPr>
                <w:rFonts w:ascii="Calibri" w:hAnsi="Calibri" w:cs="Calibri"/>
                <w:szCs w:val="22"/>
              </w:rPr>
            </w:pPr>
            <w:r w:rsidRPr="00E24C62">
              <w:rPr>
                <w:rFonts w:ascii="Calibri" w:hAnsi="Calibri" w:cs="Calibri"/>
                <w:szCs w:val="22"/>
              </w:rPr>
              <w:t>odgojitelji,</w:t>
            </w:r>
          </w:p>
          <w:p w14:paraId="19DE3A5B" w14:textId="77777777" w:rsidR="00E24C62" w:rsidRPr="00E24C62" w:rsidRDefault="00E24C62" w:rsidP="005761C8">
            <w:pPr>
              <w:rPr>
                <w:rFonts w:ascii="Calibri" w:hAnsi="Calibri" w:cs="Calibri"/>
                <w:szCs w:val="22"/>
              </w:rPr>
            </w:pPr>
            <w:r w:rsidRPr="00E24C62">
              <w:rPr>
                <w:rFonts w:ascii="Calibri" w:hAnsi="Calibri" w:cs="Calibri"/>
                <w:szCs w:val="22"/>
              </w:rPr>
              <w:t>pedagog,</w:t>
            </w:r>
          </w:p>
          <w:p w14:paraId="7D716EC0" w14:textId="77777777" w:rsidR="00E24C62" w:rsidRPr="00E24C62" w:rsidRDefault="00E24C62" w:rsidP="005761C8">
            <w:pPr>
              <w:rPr>
                <w:rFonts w:ascii="Calibri" w:hAnsi="Calibri" w:cs="Calibri"/>
                <w:szCs w:val="22"/>
              </w:rPr>
            </w:pPr>
            <w:r w:rsidRPr="00E24C62">
              <w:rPr>
                <w:rFonts w:ascii="Calibri" w:hAnsi="Calibri" w:cs="Calibri"/>
                <w:szCs w:val="22"/>
              </w:rPr>
              <w:t>zdravstveni voditelj</w:t>
            </w:r>
          </w:p>
        </w:tc>
      </w:tr>
      <w:tr w:rsidR="00E24C62" w:rsidRPr="00E24C62" w14:paraId="1C24102D" w14:textId="77777777" w:rsidTr="001C4F67">
        <w:trPr>
          <w:trHeight w:val="323"/>
        </w:trPr>
        <w:tc>
          <w:tcPr>
            <w:tcW w:w="2971" w:type="pct"/>
            <w:tcBorders>
              <w:top w:val="single" w:sz="4" w:space="0" w:color="000000"/>
              <w:left w:val="single" w:sz="4" w:space="0" w:color="000000"/>
              <w:bottom w:val="single" w:sz="4" w:space="0" w:color="000000"/>
              <w:right w:val="single" w:sz="4" w:space="0" w:color="000000"/>
            </w:tcBorders>
          </w:tcPr>
          <w:p w14:paraId="7A181A70" w14:textId="77777777" w:rsidR="00E24C62" w:rsidRPr="00E24C62" w:rsidRDefault="00E24C62" w:rsidP="005761C8">
            <w:pPr>
              <w:rPr>
                <w:rFonts w:ascii="Calibri" w:hAnsi="Calibri" w:cs="Calibri"/>
                <w:szCs w:val="22"/>
              </w:rPr>
            </w:pPr>
            <w:r w:rsidRPr="00E24C62">
              <w:rPr>
                <w:rFonts w:ascii="Calibri" w:hAnsi="Calibri" w:cs="Calibri"/>
                <w:szCs w:val="22"/>
              </w:rPr>
              <w:t>1. Obrada stručne literature</w:t>
            </w:r>
          </w:p>
          <w:p w14:paraId="09BB2EFB" w14:textId="77777777" w:rsidR="00E24C62" w:rsidRPr="00E24C62" w:rsidRDefault="00E24C62" w:rsidP="005761C8">
            <w:pPr>
              <w:rPr>
                <w:rFonts w:ascii="Calibri" w:hAnsi="Calibri" w:cs="Calibri"/>
                <w:szCs w:val="22"/>
              </w:rPr>
            </w:pPr>
            <w:r w:rsidRPr="00E24C62">
              <w:rPr>
                <w:rFonts w:ascii="Calibri" w:hAnsi="Calibri" w:cs="Calibri"/>
                <w:szCs w:val="22"/>
              </w:rPr>
              <w:t>2.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tcPr>
          <w:p w14:paraId="6D06030F" w14:textId="77777777" w:rsidR="00E24C62" w:rsidRPr="00E24C62" w:rsidRDefault="00E24C62" w:rsidP="005761C8">
            <w:pPr>
              <w:rPr>
                <w:rFonts w:ascii="Calibri" w:hAnsi="Calibri" w:cs="Calibri"/>
                <w:szCs w:val="22"/>
              </w:rPr>
            </w:pPr>
            <w:r w:rsidRPr="00E24C62">
              <w:rPr>
                <w:rFonts w:ascii="Calibri" w:hAnsi="Calibri" w:cs="Calibri"/>
                <w:szCs w:val="22"/>
              </w:rPr>
              <w:t>veljača 2026.</w:t>
            </w:r>
          </w:p>
        </w:tc>
        <w:tc>
          <w:tcPr>
            <w:tcW w:w="1014" w:type="pct"/>
            <w:tcBorders>
              <w:top w:val="single" w:sz="4" w:space="0" w:color="000000"/>
              <w:left w:val="single" w:sz="4" w:space="0" w:color="000000"/>
              <w:bottom w:val="single" w:sz="4" w:space="0" w:color="000000"/>
              <w:right w:val="single" w:sz="4" w:space="0" w:color="000000"/>
            </w:tcBorders>
          </w:tcPr>
          <w:p w14:paraId="1AB05947" w14:textId="77777777" w:rsidR="00E24C62" w:rsidRPr="00E24C62" w:rsidRDefault="00E24C62" w:rsidP="005761C8">
            <w:pPr>
              <w:rPr>
                <w:rFonts w:ascii="Calibri" w:hAnsi="Calibri" w:cs="Calibri"/>
                <w:szCs w:val="22"/>
              </w:rPr>
            </w:pPr>
            <w:r w:rsidRPr="00E24C62">
              <w:rPr>
                <w:rFonts w:ascii="Calibri" w:hAnsi="Calibri" w:cs="Calibri"/>
                <w:szCs w:val="22"/>
              </w:rPr>
              <w:t>ravnateljica,</w:t>
            </w:r>
          </w:p>
          <w:p w14:paraId="7A5DB1F6" w14:textId="77777777" w:rsidR="00E24C62" w:rsidRPr="00E24C62" w:rsidRDefault="00E24C62" w:rsidP="005761C8">
            <w:pPr>
              <w:rPr>
                <w:rFonts w:ascii="Calibri" w:hAnsi="Calibri" w:cs="Calibri"/>
                <w:szCs w:val="22"/>
              </w:rPr>
            </w:pPr>
            <w:r w:rsidRPr="00E24C62">
              <w:rPr>
                <w:rFonts w:ascii="Calibri" w:hAnsi="Calibri" w:cs="Calibri"/>
                <w:szCs w:val="22"/>
              </w:rPr>
              <w:t>odgojitelji,</w:t>
            </w:r>
          </w:p>
          <w:p w14:paraId="77811AE8" w14:textId="77777777" w:rsidR="00E24C62" w:rsidRPr="00E24C62" w:rsidRDefault="00E24C62" w:rsidP="005761C8">
            <w:pPr>
              <w:rPr>
                <w:rFonts w:ascii="Calibri" w:hAnsi="Calibri" w:cs="Calibri"/>
                <w:szCs w:val="22"/>
              </w:rPr>
            </w:pPr>
            <w:r w:rsidRPr="00E24C62">
              <w:rPr>
                <w:rFonts w:ascii="Calibri" w:hAnsi="Calibri" w:cs="Calibri"/>
                <w:szCs w:val="22"/>
              </w:rPr>
              <w:t>pedagog,</w:t>
            </w:r>
          </w:p>
          <w:p w14:paraId="2EF22FE4" w14:textId="77777777" w:rsidR="00E24C62" w:rsidRPr="00E24C62" w:rsidRDefault="00E24C62" w:rsidP="005761C8">
            <w:pPr>
              <w:rPr>
                <w:rFonts w:ascii="Calibri" w:hAnsi="Calibri" w:cs="Calibri"/>
                <w:szCs w:val="22"/>
              </w:rPr>
            </w:pPr>
            <w:r w:rsidRPr="00E24C62">
              <w:rPr>
                <w:rFonts w:ascii="Calibri" w:hAnsi="Calibri" w:cs="Calibri"/>
                <w:szCs w:val="22"/>
              </w:rPr>
              <w:t>zdravstveni voditelj</w:t>
            </w:r>
          </w:p>
        </w:tc>
      </w:tr>
      <w:tr w:rsidR="00E24C62" w:rsidRPr="00E24C62" w14:paraId="7FDF2B2E" w14:textId="77777777" w:rsidTr="001C4F67">
        <w:trPr>
          <w:trHeight w:val="323"/>
        </w:trPr>
        <w:tc>
          <w:tcPr>
            <w:tcW w:w="2971" w:type="pct"/>
            <w:tcBorders>
              <w:top w:val="single" w:sz="4" w:space="0" w:color="000000"/>
              <w:left w:val="single" w:sz="4" w:space="0" w:color="000000"/>
              <w:bottom w:val="single" w:sz="4" w:space="0" w:color="000000"/>
              <w:right w:val="single" w:sz="4" w:space="0" w:color="000000"/>
            </w:tcBorders>
          </w:tcPr>
          <w:p w14:paraId="2E8D59BA" w14:textId="77777777" w:rsidR="00E24C62" w:rsidRPr="00E24C62" w:rsidRDefault="00E24C62" w:rsidP="005761C8">
            <w:pPr>
              <w:rPr>
                <w:rFonts w:ascii="Calibri" w:hAnsi="Calibri" w:cs="Calibri"/>
                <w:szCs w:val="22"/>
              </w:rPr>
            </w:pPr>
            <w:r w:rsidRPr="00E24C62">
              <w:rPr>
                <w:rFonts w:ascii="Calibri" w:hAnsi="Calibri" w:cs="Calibri"/>
                <w:szCs w:val="22"/>
              </w:rPr>
              <w:t>1. Obrada stručne literature</w:t>
            </w:r>
          </w:p>
          <w:p w14:paraId="7FB80411" w14:textId="77777777" w:rsidR="00E24C62" w:rsidRPr="00E24C62" w:rsidRDefault="00E24C62" w:rsidP="005761C8">
            <w:pPr>
              <w:rPr>
                <w:rFonts w:ascii="Calibri" w:hAnsi="Calibri" w:cs="Calibri"/>
                <w:szCs w:val="22"/>
              </w:rPr>
            </w:pPr>
            <w:r w:rsidRPr="00E24C62">
              <w:rPr>
                <w:rFonts w:ascii="Calibri" w:hAnsi="Calibri" w:cs="Calibri"/>
                <w:szCs w:val="22"/>
              </w:rPr>
              <w:t>2.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tcPr>
          <w:p w14:paraId="5180F5AA" w14:textId="77777777" w:rsidR="00E24C62" w:rsidRPr="00E24C62" w:rsidRDefault="00E24C62" w:rsidP="005761C8">
            <w:pPr>
              <w:rPr>
                <w:rFonts w:ascii="Calibri" w:hAnsi="Calibri" w:cs="Calibri"/>
                <w:szCs w:val="22"/>
              </w:rPr>
            </w:pPr>
            <w:r w:rsidRPr="00E24C62">
              <w:rPr>
                <w:rFonts w:ascii="Calibri" w:hAnsi="Calibri" w:cs="Calibri"/>
                <w:szCs w:val="22"/>
              </w:rPr>
              <w:t>svibanj 2026.</w:t>
            </w:r>
          </w:p>
        </w:tc>
        <w:tc>
          <w:tcPr>
            <w:tcW w:w="1014" w:type="pct"/>
            <w:tcBorders>
              <w:top w:val="single" w:sz="4" w:space="0" w:color="000000"/>
              <w:left w:val="single" w:sz="4" w:space="0" w:color="000000"/>
              <w:bottom w:val="single" w:sz="4" w:space="0" w:color="000000"/>
              <w:right w:val="single" w:sz="4" w:space="0" w:color="000000"/>
            </w:tcBorders>
          </w:tcPr>
          <w:p w14:paraId="5B5D4D67" w14:textId="77777777" w:rsidR="00E24C62" w:rsidRPr="00E24C62" w:rsidRDefault="00E24C62" w:rsidP="005761C8">
            <w:pPr>
              <w:rPr>
                <w:rFonts w:ascii="Calibri" w:hAnsi="Calibri" w:cs="Calibri"/>
                <w:szCs w:val="22"/>
              </w:rPr>
            </w:pPr>
            <w:r w:rsidRPr="00E24C62">
              <w:rPr>
                <w:rFonts w:ascii="Calibri" w:hAnsi="Calibri" w:cs="Calibri"/>
                <w:szCs w:val="22"/>
              </w:rPr>
              <w:t>ravnateljica,</w:t>
            </w:r>
          </w:p>
          <w:p w14:paraId="256F4FAC" w14:textId="77777777" w:rsidR="00E24C62" w:rsidRPr="00E24C62" w:rsidRDefault="00E24C62" w:rsidP="005761C8">
            <w:pPr>
              <w:rPr>
                <w:rFonts w:ascii="Calibri" w:hAnsi="Calibri" w:cs="Calibri"/>
                <w:szCs w:val="22"/>
              </w:rPr>
            </w:pPr>
            <w:r w:rsidRPr="00E24C62">
              <w:rPr>
                <w:rFonts w:ascii="Calibri" w:hAnsi="Calibri" w:cs="Calibri"/>
                <w:szCs w:val="22"/>
              </w:rPr>
              <w:t>odgojitelji,</w:t>
            </w:r>
          </w:p>
          <w:p w14:paraId="3A503880" w14:textId="77777777" w:rsidR="00E24C62" w:rsidRPr="00E24C62" w:rsidRDefault="00E24C62" w:rsidP="005761C8">
            <w:pPr>
              <w:rPr>
                <w:rFonts w:ascii="Calibri" w:hAnsi="Calibri" w:cs="Calibri"/>
                <w:szCs w:val="22"/>
              </w:rPr>
            </w:pPr>
            <w:r w:rsidRPr="00E24C62">
              <w:rPr>
                <w:rFonts w:ascii="Calibri" w:hAnsi="Calibri" w:cs="Calibri"/>
                <w:szCs w:val="22"/>
              </w:rPr>
              <w:t>pedagog,</w:t>
            </w:r>
          </w:p>
          <w:p w14:paraId="32945720" w14:textId="77777777" w:rsidR="00E24C62" w:rsidRPr="00E24C62" w:rsidRDefault="00E24C62" w:rsidP="005761C8">
            <w:pPr>
              <w:rPr>
                <w:rFonts w:ascii="Calibri" w:hAnsi="Calibri" w:cs="Calibri"/>
                <w:szCs w:val="22"/>
              </w:rPr>
            </w:pPr>
            <w:r w:rsidRPr="00E24C62">
              <w:rPr>
                <w:rFonts w:ascii="Calibri" w:hAnsi="Calibri" w:cs="Calibri"/>
                <w:szCs w:val="22"/>
              </w:rPr>
              <w:t>zdravstveni voditelj</w:t>
            </w:r>
          </w:p>
        </w:tc>
      </w:tr>
      <w:tr w:rsidR="00E24C62" w:rsidRPr="00E24C62" w14:paraId="520DDFE5" w14:textId="77777777" w:rsidTr="001C4F67">
        <w:trPr>
          <w:trHeight w:val="358"/>
        </w:trPr>
        <w:tc>
          <w:tcPr>
            <w:tcW w:w="2971" w:type="pct"/>
            <w:tcBorders>
              <w:top w:val="single" w:sz="4" w:space="0" w:color="000000"/>
              <w:left w:val="single" w:sz="4" w:space="0" w:color="000000"/>
              <w:bottom w:val="single" w:sz="4" w:space="0" w:color="000000"/>
              <w:right w:val="single" w:sz="4" w:space="0" w:color="000000"/>
            </w:tcBorders>
          </w:tcPr>
          <w:p w14:paraId="2F888BA2" w14:textId="77777777" w:rsidR="00E24C62" w:rsidRPr="00E24C62" w:rsidRDefault="00E24C62" w:rsidP="005761C8">
            <w:pPr>
              <w:rPr>
                <w:rFonts w:ascii="Calibri" w:hAnsi="Calibri" w:cs="Calibri"/>
                <w:szCs w:val="22"/>
              </w:rPr>
            </w:pPr>
            <w:r w:rsidRPr="00E24C62">
              <w:rPr>
                <w:rFonts w:ascii="Calibri" w:hAnsi="Calibri" w:cs="Calibri"/>
                <w:szCs w:val="22"/>
              </w:rPr>
              <w:t xml:space="preserve"> 1. Izvješće o realizaciji Godišnjeg plana i programa rada Dječjeg vrtića Pčelica Žakanje za pedagošku godinu 2025./2026.</w:t>
            </w:r>
          </w:p>
        </w:tc>
        <w:tc>
          <w:tcPr>
            <w:tcW w:w="1015" w:type="pct"/>
            <w:tcBorders>
              <w:top w:val="single" w:sz="4" w:space="0" w:color="000000"/>
              <w:left w:val="single" w:sz="4" w:space="0" w:color="000000"/>
              <w:bottom w:val="single" w:sz="4" w:space="0" w:color="000000"/>
              <w:right w:val="single" w:sz="4" w:space="0" w:color="000000"/>
            </w:tcBorders>
          </w:tcPr>
          <w:p w14:paraId="24618C83" w14:textId="77777777" w:rsidR="00E24C62" w:rsidRPr="00E24C62" w:rsidRDefault="00E24C62" w:rsidP="005761C8">
            <w:pPr>
              <w:rPr>
                <w:rFonts w:ascii="Calibri" w:hAnsi="Calibri" w:cs="Calibri"/>
                <w:szCs w:val="22"/>
              </w:rPr>
            </w:pPr>
            <w:r w:rsidRPr="00E24C62">
              <w:rPr>
                <w:rFonts w:ascii="Calibri" w:hAnsi="Calibri" w:cs="Calibri"/>
                <w:szCs w:val="22"/>
              </w:rPr>
              <w:t>kolovoz 2026.</w:t>
            </w:r>
          </w:p>
        </w:tc>
        <w:tc>
          <w:tcPr>
            <w:tcW w:w="1014" w:type="pct"/>
            <w:tcBorders>
              <w:top w:val="single" w:sz="4" w:space="0" w:color="000000"/>
              <w:left w:val="single" w:sz="4" w:space="0" w:color="000000"/>
              <w:bottom w:val="single" w:sz="4" w:space="0" w:color="000000"/>
              <w:right w:val="single" w:sz="4" w:space="0" w:color="000000"/>
            </w:tcBorders>
          </w:tcPr>
          <w:p w14:paraId="4D583C14" w14:textId="77777777" w:rsidR="00E24C62" w:rsidRPr="00E24C62" w:rsidRDefault="00E24C62" w:rsidP="005761C8">
            <w:pPr>
              <w:rPr>
                <w:rFonts w:ascii="Calibri" w:hAnsi="Calibri" w:cs="Calibri"/>
                <w:szCs w:val="22"/>
              </w:rPr>
            </w:pPr>
            <w:r w:rsidRPr="00E24C62">
              <w:rPr>
                <w:rFonts w:ascii="Calibri" w:hAnsi="Calibri" w:cs="Calibri"/>
                <w:szCs w:val="22"/>
              </w:rPr>
              <w:t>ravnateljica,</w:t>
            </w:r>
          </w:p>
          <w:p w14:paraId="4D05B7D6" w14:textId="77777777" w:rsidR="00E24C62" w:rsidRPr="00E24C62" w:rsidRDefault="00E24C62" w:rsidP="005761C8">
            <w:pPr>
              <w:rPr>
                <w:rFonts w:ascii="Calibri" w:hAnsi="Calibri" w:cs="Calibri"/>
                <w:szCs w:val="22"/>
              </w:rPr>
            </w:pPr>
            <w:r w:rsidRPr="00E24C62">
              <w:rPr>
                <w:rFonts w:ascii="Calibri" w:hAnsi="Calibri" w:cs="Calibri"/>
                <w:szCs w:val="22"/>
              </w:rPr>
              <w:t>odgojitelji,</w:t>
            </w:r>
          </w:p>
          <w:p w14:paraId="6F6A6E25" w14:textId="77777777" w:rsidR="00E24C62" w:rsidRPr="00E24C62" w:rsidRDefault="00E24C62" w:rsidP="005761C8">
            <w:pPr>
              <w:rPr>
                <w:rFonts w:ascii="Calibri" w:hAnsi="Calibri" w:cs="Calibri"/>
                <w:szCs w:val="22"/>
              </w:rPr>
            </w:pPr>
            <w:r w:rsidRPr="00E24C62">
              <w:rPr>
                <w:rFonts w:ascii="Calibri" w:hAnsi="Calibri" w:cs="Calibri"/>
                <w:szCs w:val="22"/>
              </w:rPr>
              <w:t>pedagog,</w:t>
            </w:r>
          </w:p>
          <w:p w14:paraId="611086BD" w14:textId="77777777" w:rsidR="00E24C62" w:rsidRPr="00E24C62" w:rsidRDefault="00E24C62" w:rsidP="005761C8">
            <w:pPr>
              <w:rPr>
                <w:rFonts w:ascii="Calibri" w:hAnsi="Calibri" w:cs="Calibri"/>
                <w:szCs w:val="22"/>
              </w:rPr>
            </w:pPr>
            <w:r w:rsidRPr="00E24C62">
              <w:rPr>
                <w:rFonts w:ascii="Calibri" w:hAnsi="Calibri" w:cs="Calibri"/>
                <w:szCs w:val="22"/>
              </w:rPr>
              <w:t>zdravstveni voditelj</w:t>
            </w:r>
          </w:p>
        </w:tc>
      </w:tr>
    </w:tbl>
    <w:p w14:paraId="795328DB" w14:textId="2FDD70D0" w:rsidR="00E24C62" w:rsidRPr="00E24C62" w:rsidRDefault="00E24C62" w:rsidP="005761C8">
      <w:pPr>
        <w:rPr>
          <w:rFonts w:ascii="Calibri" w:hAnsi="Calibri" w:cs="Calibri"/>
          <w:i/>
          <w:iCs/>
          <w:szCs w:val="22"/>
        </w:rPr>
      </w:pPr>
      <w:r w:rsidRPr="00E24C62">
        <w:rPr>
          <w:rFonts w:ascii="Calibri" w:hAnsi="Calibri" w:cs="Calibri"/>
          <w:i/>
          <w:iCs/>
          <w:szCs w:val="22"/>
        </w:rPr>
        <w:t xml:space="preserve">Tablica </w:t>
      </w:r>
      <w:r w:rsidR="002B2929">
        <w:rPr>
          <w:rFonts w:ascii="Calibri" w:hAnsi="Calibri" w:cs="Calibri"/>
          <w:i/>
          <w:iCs/>
          <w:szCs w:val="22"/>
        </w:rPr>
        <w:t>12</w:t>
      </w:r>
      <w:r w:rsidRPr="00E24C62">
        <w:rPr>
          <w:rFonts w:ascii="Calibri" w:hAnsi="Calibri" w:cs="Calibri"/>
          <w:i/>
          <w:iCs/>
          <w:szCs w:val="22"/>
        </w:rPr>
        <w:t>. Pregled tema na planiranim sjednicama Odgojiteljskog vijeća u pedagoškoj godini 2025./2026.</w:t>
      </w:r>
    </w:p>
    <w:p w14:paraId="06536381"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1826"/>
        <w:gridCol w:w="5154"/>
        <w:gridCol w:w="922"/>
        <w:gridCol w:w="1160"/>
      </w:tblGrid>
      <w:tr w:rsidR="00E24C62" w:rsidRPr="00E24C62" w14:paraId="3E8A13BD"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81D0EC6" w14:textId="77777777" w:rsidR="00E24C62" w:rsidRPr="00E24C62" w:rsidRDefault="00E24C62" w:rsidP="005761C8">
            <w:pPr>
              <w:jc w:val="left"/>
              <w:rPr>
                <w:rFonts w:ascii="Calibri" w:hAnsi="Calibri" w:cs="Calibri"/>
                <w:b/>
                <w:bCs/>
                <w:szCs w:val="22"/>
              </w:rPr>
            </w:pPr>
            <w:bookmarkStart w:id="56" w:name="_Hlk522437788"/>
            <w:r w:rsidRPr="00E24C62">
              <w:rPr>
                <w:rFonts w:ascii="Calibri" w:hAnsi="Calibri" w:cs="Calibri"/>
                <w:b/>
                <w:bCs/>
                <w:szCs w:val="22"/>
              </w:rPr>
              <w:t>PODRUČJE/TEMA STRUČNOG USAVRŠAVANJA</w:t>
            </w:r>
          </w:p>
        </w:tc>
        <w:tc>
          <w:tcPr>
            <w:tcW w:w="286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DCCA3A3"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STRUČNA LITERATURA</w:t>
            </w:r>
          </w:p>
        </w:tc>
        <w:tc>
          <w:tcPr>
            <w:tcW w:w="50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EAE78A9"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MJESEC</w:t>
            </w:r>
          </w:p>
        </w:tc>
        <w:tc>
          <w:tcPr>
            <w:tcW w:w="68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657BA12" w14:textId="77777777" w:rsidR="00E24C62" w:rsidRPr="00E24C62" w:rsidRDefault="00E24C62" w:rsidP="005761C8">
            <w:pPr>
              <w:jc w:val="left"/>
              <w:rPr>
                <w:rFonts w:ascii="Calibri" w:hAnsi="Calibri" w:cs="Calibri"/>
                <w:b/>
                <w:bCs/>
                <w:szCs w:val="22"/>
              </w:rPr>
            </w:pPr>
            <w:r w:rsidRPr="00E24C62">
              <w:rPr>
                <w:rFonts w:ascii="Calibri" w:hAnsi="Calibri" w:cs="Calibri"/>
                <w:b/>
                <w:bCs/>
                <w:szCs w:val="22"/>
              </w:rPr>
              <w:t>SUDIONIK</w:t>
            </w:r>
          </w:p>
        </w:tc>
      </w:tr>
      <w:tr w:rsidR="00E24C62" w:rsidRPr="00E24C62" w14:paraId="4FBE3417"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52241346" w14:textId="77777777" w:rsidR="00E24C62" w:rsidRPr="00E24C62" w:rsidRDefault="00E24C62" w:rsidP="005761C8">
            <w:pPr>
              <w:jc w:val="left"/>
              <w:rPr>
                <w:rFonts w:ascii="Calibri" w:hAnsi="Calibri" w:cs="Calibri"/>
                <w:szCs w:val="22"/>
              </w:rPr>
            </w:pPr>
            <w:r w:rsidRPr="00E24C62">
              <w:rPr>
                <w:rFonts w:ascii="Calibri" w:hAnsi="Calibri" w:cs="Calibri"/>
                <w:szCs w:val="22"/>
              </w:rPr>
              <w:t>Glazba</w:t>
            </w:r>
          </w:p>
        </w:tc>
        <w:tc>
          <w:tcPr>
            <w:tcW w:w="2868" w:type="pct"/>
            <w:tcBorders>
              <w:top w:val="single" w:sz="4" w:space="0" w:color="000000"/>
              <w:left w:val="single" w:sz="4" w:space="0" w:color="000000"/>
              <w:bottom w:val="single" w:sz="4" w:space="0" w:color="000000"/>
              <w:right w:val="single" w:sz="4" w:space="0" w:color="000000"/>
            </w:tcBorders>
          </w:tcPr>
          <w:p w14:paraId="4D04478F" w14:textId="77777777" w:rsidR="00E24C62" w:rsidRPr="00E24C62" w:rsidRDefault="00E24C62" w:rsidP="005761C8">
            <w:pPr>
              <w:jc w:val="left"/>
              <w:rPr>
                <w:rFonts w:ascii="Calibri" w:hAnsi="Calibri" w:cs="Calibri"/>
                <w:szCs w:val="22"/>
              </w:rPr>
            </w:pPr>
            <w:r w:rsidRPr="00E24C62">
              <w:rPr>
                <w:rFonts w:ascii="Calibri" w:hAnsi="Calibri" w:cs="Calibri"/>
                <w:szCs w:val="22"/>
              </w:rPr>
              <w:t>Uspješni roditelji: „28-dnevni izazov Kako natjerati svoje dijete da sluša? Bez vikanja, prijetnji i kazni“</w:t>
            </w:r>
          </w:p>
        </w:tc>
        <w:tc>
          <w:tcPr>
            <w:tcW w:w="509" w:type="pct"/>
            <w:tcBorders>
              <w:top w:val="single" w:sz="4" w:space="0" w:color="000000"/>
              <w:left w:val="single" w:sz="4" w:space="0" w:color="000000"/>
              <w:bottom w:val="single" w:sz="4" w:space="0" w:color="000000"/>
              <w:right w:val="single" w:sz="4" w:space="0" w:color="000000"/>
            </w:tcBorders>
          </w:tcPr>
          <w:p w14:paraId="383A1EB4" w14:textId="77777777" w:rsidR="00E24C62" w:rsidRPr="00E24C62" w:rsidRDefault="00E24C62" w:rsidP="005761C8">
            <w:pPr>
              <w:jc w:val="left"/>
              <w:rPr>
                <w:rFonts w:ascii="Calibri" w:hAnsi="Calibri" w:cs="Calibri"/>
                <w:szCs w:val="22"/>
              </w:rPr>
            </w:pPr>
            <w:r w:rsidRPr="00E24C62">
              <w:rPr>
                <w:rFonts w:ascii="Calibri" w:hAnsi="Calibri" w:cs="Calibri"/>
                <w:szCs w:val="22"/>
              </w:rPr>
              <w:t>Svibanj 2026.</w:t>
            </w:r>
          </w:p>
        </w:tc>
        <w:tc>
          <w:tcPr>
            <w:tcW w:w="687" w:type="pct"/>
            <w:tcBorders>
              <w:top w:val="single" w:sz="4" w:space="0" w:color="000000"/>
              <w:left w:val="single" w:sz="4" w:space="0" w:color="000000"/>
              <w:bottom w:val="single" w:sz="4" w:space="0" w:color="000000"/>
              <w:right w:val="single" w:sz="4" w:space="0" w:color="000000"/>
            </w:tcBorders>
          </w:tcPr>
          <w:p w14:paraId="28B8AC7E" w14:textId="77777777" w:rsidR="00E24C62" w:rsidRPr="00E24C62" w:rsidRDefault="00E24C62" w:rsidP="005761C8">
            <w:pPr>
              <w:jc w:val="left"/>
              <w:rPr>
                <w:rFonts w:ascii="Calibri" w:hAnsi="Calibri" w:cs="Calibri"/>
                <w:szCs w:val="22"/>
              </w:rPr>
            </w:pPr>
            <w:r w:rsidRPr="00E24C62">
              <w:rPr>
                <w:rFonts w:ascii="Calibri" w:hAnsi="Calibri" w:cs="Calibri"/>
                <w:szCs w:val="22"/>
              </w:rPr>
              <w:t>Iva Rahija</w:t>
            </w:r>
          </w:p>
        </w:tc>
      </w:tr>
      <w:tr w:rsidR="00E24C62" w:rsidRPr="00E24C62" w14:paraId="403C74C0"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4EE139C9" w14:textId="77777777" w:rsidR="00E24C62" w:rsidRPr="00E24C62" w:rsidRDefault="00E24C62" w:rsidP="005761C8">
            <w:pPr>
              <w:jc w:val="left"/>
              <w:rPr>
                <w:rFonts w:ascii="Calibri" w:hAnsi="Calibri" w:cs="Calibri"/>
                <w:szCs w:val="22"/>
              </w:rPr>
            </w:pPr>
            <w:r w:rsidRPr="00E24C62">
              <w:rPr>
                <w:rFonts w:ascii="Calibri" w:hAnsi="Calibri" w:cs="Calibri"/>
                <w:szCs w:val="22"/>
              </w:rPr>
              <w:t>Senzomotorika</w:t>
            </w:r>
          </w:p>
        </w:tc>
        <w:tc>
          <w:tcPr>
            <w:tcW w:w="2868" w:type="pct"/>
            <w:tcBorders>
              <w:top w:val="single" w:sz="4" w:space="0" w:color="000000"/>
              <w:left w:val="single" w:sz="4" w:space="0" w:color="000000"/>
              <w:bottom w:val="single" w:sz="4" w:space="0" w:color="000000"/>
              <w:right w:val="single" w:sz="4" w:space="0" w:color="000000"/>
            </w:tcBorders>
          </w:tcPr>
          <w:p w14:paraId="3172AF49" w14:textId="77777777" w:rsidR="00E24C62" w:rsidRPr="00E24C62" w:rsidRDefault="00E24C62" w:rsidP="005761C8">
            <w:pPr>
              <w:jc w:val="left"/>
              <w:rPr>
                <w:rFonts w:ascii="Calibri" w:hAnsi="Calibri" w:cs="Calibri"/>
                <w:szCs w:val="22"/>
              </w:rPr>
            </w:pPr>
            <w:r w:rsidRPr="00E24C62">
              <w:rPr>
                <w:rFonts w:ascii="Calibri" w:hAnsi="Calibri" w:cs="Calibri"/>
                <w:szCs w:val="22"/>
              </w:rPr>
              <w:t>Ivana Pajk Kraljević i Ružica Podhraški: Spretno i sretno dijete, (priručnik s aktivnostima za senzornu integraciju za roditelje i odgojitelje)</w:t>
            </w:r>
          </w:p>
        </w:tc>
        <w:tc>
          <w:tcPr>
            <w:tcW w:w="509" w:type="pct"/>
            <w:tcBorders>
              <w:top w:val="single" w:sz="4" w:space="0" w:color="000000"/>
              <w:left w:val="single" w:sz="4" w:space="0" w:color="000000"/>
              <w:bottom w:val="single" w:sz="4" w:space="0" w:color="000000"/>
              <w:right w:val="single" w:sz="4" w:space="0" w:color="000000"/>
            </w:tcBorders>
          </w:tcPr>
          <w:p w14:paraId="17BB4024" w14:textId="77777777" w:rsidR="00E24C62" w:rsidRPr="00E24C62" w:rsidRDefault="00E24C62" w:rsidP="005761C8">
            <w:pPr>
              <w:jc w:val="left"/>
              <w:rPr>
                <w:rFonts w:ascii="Calibri" w:hAnsi="Calibri" w:cs="Calibri"/>
                <w:szCs w:val="22"/>
              </w:rPr>
            </w:pPr>
            <w:r w:rsidRPr="00E24C62">
              <w:rPr>
                <w:rFonts w:ascii="Calibri" w:hAnsi="Calibri" w:cs="Calibri"/>
                <w:szCs w:val="22"/>
              </w:rPr>
              <w:t>Veljača 2026.</w:t>
            </w:r>
          </w:p>
        </w:tc>
        <w:tc>
          <w:tcPr>
            <w:tcW w:w="687" w:type="pct"/>
            <w:tcBorders>
              <w:top w:val="single" w:sz="4" w:space="0" w:color="000000"/>
              <w:left w:val="single" w:sz="4" w:space="0" w:color="000000"/>
              <w:bottom w:val="single" w:sz="4" w:space="0" w:color="000000"/>
              <w:right w:val="single" w:sz="4" w:space="0" w:color="000000"/>
            </w:tcBorders>
          </w:tcPr>
          <w:p w14:paraId="05985689" w14:textId="77777777" w:rsidR="00E24C62" w:rsidRPr="00E24C62" w:rsidRDefault="00E24C62" w:rsidP="005761C8">
            <w:pPr>
              <w:jc w:val="left"/>
              <w:rPr>
                <w:rFonts w:ascii="Calibri" w:hAnsi="Calibri" w:cs="Calibri"/>
                <w:szCs w:val="22"/>
              </w:rPr>
            </w:pPr>
            <w:r w:rsidRPr="00E24C62">
              <w:rPr>
                <w:rFonts w:ascii="Calibri" w:hAnsi="Calibri" w:cs="Calibri"/>
                <w:szCs w:val="22"/>
              </w:rPr>
              <w:t>Marina Pereško</w:t>
            </w:r>
          </w:p>
        </w:tc>
      </w:tr>
      <w:tr w:rsidR="00E24C62" w:rsidRPr="00E24C62" w14:paraId="2E3CCA05"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6A57BF51" w14:textId="77777777" w:rsidR="00E24C62" w:rsidRPr="00E24C62" w:rsidRDefault="00E24C62" w:rsidP="005761C8">
            <w:pPr>
              <w:jc w:val="left"/>
              <w:rPr>
                <w:rFonts w:ascii="Calibri" w:hAnsi="Calibri" w:cs="Calibri"/>
                <w:szCs w:val="22"/>
              </w:rPr>
            </w:pPr>
            <w:r w:rsidRPr="00E24C62">
              <w:rPr>
                <w:rFonts w:ascii="Calibri" w:hAnsi="Calibri" w:cs="Calibri"/>
                <w:szCs w:val="22"/>
              </w:rPr>
              <w:lastRenderedPageBreak/>
              <w:t>Razvoj govora</w:t>
            </w:r>
          </w:p>
        </w:tc>
        <w:tc>
          <w:tcPr>
            <w:tcW w:w="2868" w:type="pct"/>
            <w:tcBorders>
              <w:top w:val="single" w:sz="4" w:space="0" w:color="000000"/>
              <w:left w:val="single" w:sz="4" w:space="0" w:color="000000"/>
              <w:bottom w:val="single" w:sz="4" w:space="0" w:color="000000"/>
              <w:right w:val="single" w:sz="4" w:space="0" w:color="000000"/>
            </w:tcBorders>
          </w:tcPr>
          <w:p w14:paraId="435370E6" w14:textId="77777777" w:rsidR="00E24C62" w:rsidRPr="00E24C62" w:rsidRDefault="00E24C62" w:rsidP="005761C8">
            <w:pPr>
              <w:jc w:val="left"/>
              <w:rPr>
                <w:rFonts w:ascii="Calibri" w:hAnsi="Calibri" w:cs="Calibri"/>
                <w:szCs w:val="22"/>
              </w:rPr>
            </w:pPr>
            <w:r w:rsidRPr="00E24C62">
              <w:rPr>
                <w:rFonts w:ascii="Calibri" w:hAnsi="Calibri" w:cs="Calibri"/>
                <w:szCs w:val="22"/>
              </w:rPr>
              <w:t>Tatjana Tlačenko: Velika knjiga aktivnosti i vježbi za razvoj govora</w:t>
            </w:r>
          </w:p>
        </w:tc>
        <w:tc>
          <w:tcPr>
            <w:tcW w:w="509" w:type="pct"/>
            <w:tcBorders>
              <w:top w:val="single" w:sz="4" w:space="0" w:color="000000"/>
              <w:left w:val="single" w:sz="4" w:space="0" w:color="000000"/>
              <w:bottom w:val="single" w:sz="4" w:space="0" w:color="000000"/>
              <w:right w:val="single" w:sz="4" w:space="0" w:color="000000"/>
            </w:tcBorders>
          </w:tcPr>
          <w:p w14:paraId="731F05A9" w14:textId="77777777" w:rsidR="00E24C62" w:rsidRPr="00E24C62" w:rsidRDefault="00E24C62" w:rsidP="005761C8">
            <w:pPr>
              <w:jc w:val="left"/>
              <w:rPr>
                <w:rFonts w:ascii="Calibri" w:hAnsi="Calibri" w:cs="Calibri"/>
                <w:szCs w:val="22"/>
              </w:rPr>
            </w:pPr>
            <w:r w:rsidRPr="00E24C62">
              <w:rPr>
                <w:rFonts w:ascii="Calibri" w:hAnsi="Calibri" w:cs="Calibri"/>
                <w:szCs w:val="22"/>
              </w:rPr>
              <w:t>Veljača 2026.</w:t>
            </w:r>
          </w:p>
        </w:tc>
        <w:tc>
          <w:tcPr>
            <w:tcW w:w="687" w:type="pct"/>
            <w:tcBorders>
              <w:top w:val="single" w:sz="4" w:space="0" w:color="000000"/>
              <w:left w:val="single" w:sz="4" w:space="0" w:color="000000"/>
              <w:bottom w:val="single" w:sz="4" w:space="0" w:color="000000"/>
              <w:right w:val="single" w:sz="4" w:space="0" w:color="000000"/>
            </w:tcBorders>
          </w:tcPr>
          <w:p w14:paraId="082929FF" w14:textId="77777777" w:rsidR="00E24C62" w:rsidRPr="00E24C62" w:rsidRDefault="00E24C62" w:rsidP="005761C8">
            <w:pPr>
              <w:jc w:val="left"/>
              <w:rPr>
                <w:rFonts w:ascii="Calibri" w:hAnsi="Calibri" w:cs="Calibri"/>
                <w:szCs w:val="22"/>
              </w:rPr>
            </w:pPr>
            <w:r w:rsidRPr="00E24C62">
              <w:rPr>
                <w:rFonts w:ascii="Calibri" w:hAnsi="Calibri" w:cs="Calibri"/>
                <w:szCs w:val="22"/>
              </w:rPr>
              <w:t>Danica Fric</w:t>
            </w:r>
          </w:p>
        </w:tc>
      </w:tr>
      <w:tr w:rsidR="00E24C62" w:rsidRPr="00E24C62" w14:paraId="2993A31B"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6D1EE600" w14:textId="77777777" w:rsidR="00E24C62" w:rsidRPr="00E24C62" w:rsidRDefault="00E24C62" w:rsidP="005761C8">
            <w:pPr>
              <w:jc w:val="left"/>
              <w:rPr>
                <w:rFonts w:ascii="Calibri" w:hAnsi="Calibri" w:cs="Calibri"/>
                <w:szCs w:val="22"/>
              </w:rPr>
            </w:pPr>
          </w:p>
        </w:tc>
        <w:tc>
          <w:tcPr>
            <w:tcW w:w="2868" w:type="pct"/>
            <w:tcBorders>
              <w:top w:val="single" w:sz="4" w:space="0" w:color="000000"/>
              <w:left w:val="single" w:sz="4" w:space="0" w:color="000000"/>
              <w:bottom w:val="single" w:sz="4" w:space="0" w:color="000000"/>
              <w:right w:val="single" w:sz="4" w:space="0" w:color="000000"/>
            </w:tcBorders>
          </w:tcPr>
          <w:p w14:paraId="556A7314" w14:textId="77777777" w:rsidR="00E24C62" w:rsidRPr="00E24C62" w:rsidRDefault="00E24C62" w:rsidP="005761C8">
            <w:pPr>
              <w:jc w:val="left"/>
              <w:rPr>
                <w:rFonts w:ascii="Calibri" w:hAnsi="Calibri" w:cs="Calibri"/>
                <w:szCs w:val="22"/>
              </w:rPr>
            </w:pPr>
          </w:p>
        </w:tc>
        <w:tc>
          <w:tcPr>
            <w:tcW w:w="509" w:type="pct"/>
            <w:tcBorders>
              <w:top w:val="single" w:sz="4" w:space="0" w:color="000000"/>
              <w:left w:val="single" w:sz="4" w:space="0" w:color="000000"/>
              <w:bottom w:val="single" w:sz="4" w:space="0" w:color="000000"/>
              <w:right w:val="single" w:sz="4" w:space="0" w:color="000000"/>
            </w:tcBorders>
          </w:tcPr>
          <w:p w14:paraId="6FCDA173" w14:textId="77777777" w:rsidR="00E24C62" w:rsidRPr="00E24C62" w:rsidRDefault="00E24C62" w:rsidP="005761C8">
            <w:pPr>
              <w:jc w:val="left"/>
              <w:rPr>
                <w:rFonts w:ascii="Calibri" w:hAnsi="Calibri" w:cs="Calibri"/>
                <w:szCs w:val="22"/>
              </w:rPr>
            </w:pPr>
            <w:r w:rsidRPr="00E24C62">
              <w:rPr>
                <w:rFonts w:ascii="Calibri" w:hAnsi="Calibri" w:cs="Calibri"/>
                <w:szCs w:val="22"/>
              </w:rPr>
              <w:t>Svibanj 2026.</w:t>
            </w:r>
          </w:p>
        </w:tc>
        <w:tc>
          <w:tcPr>
            <w:tcW w:w="687" w:type="pct"/>
            <w:tcBorders>
              <w:top w:val="single" w:sz="4" w:space="0" w:color="000000"/>
              <w:left w:val="single" w:sz="4" w:space="0" w:color="000000"/>
              <w:bottom w:val="single" w:sz="4" w:space="0" w:color="000000"/>
              <w:right w:val="single" w:sz="4" w:space="0" w:color="000000"/>
            </w:tcBorders>
          </w:tcPr>
          <w:p w14:paraId="3EB7BB27" w14:textId="77777777" w:rsidR="00E24C62" w:rsidRPr="00E24C62" w:rsidRDefault="00E24C62" w:rsidP="005761C8">
            <w:pPr>
              <w:jc w:val="left"/>
              <w:rPr>
                <w:rFonts w:ascii="Calibri" w:hAnsi="Calibri" w:cs="Calibri"/>
                <w:szCs w:val="22"/>
              </w:rPr>
            </w:pPr>
            <w:r w:rsidRPr="00E24C62">
              <w:rPr>
                <w:rFonts w:ascii="Calibri" w:hAnsi="Calibri" w:cs="Calibri"/>
                <w:szCs w:val="22"/>
              </w:rPr>
              <w:t>Ivana Borković</w:t>
            </w:r>
          </w:p>
        </w:tc>
      </w:tr>
      <w:tr w:rsidR="00E24C62" w:rsidRPr="00E24C62" w14:paraId="21D0CD3D"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1FE517C8" w14:textId="77777777" w:rsidR="00E24C62" w:rsidRPr="00E24C62" w:rsidRDefault="00E24C62" w:rsidP="005761C8">
            <w:pPr>
              <w:jc w:val="left"/>
              <w:rPr>
                <w:rFonts w:ascii="Calibri" w:hAnsi="Calibri" w:cs="Calibri"/>
                <w:szCs w:val="22"/>
              </w:rPr>
            </w:pPr>
            <w:r w:rsidRPr="00E24C62">
              <w:rPr>
                <w:rFonts w:ascii="Calibri" w:hAnsi="Calibri" w:cs="Calibri"/>
                <w:szCs w:val="22"/>
              </w:rPr>
              <w:t>Glazba</w:t>
            </w:r>
          </w:p>
        </w:tc>
        <w:tc>
          <w:tcPr>
            <w:tcW w:w="2868" w:type="pct"/>
            <w:tcBorders>
              <w:top w:val="single" w:sz="4" w:space="0" w:color="000000"/>
              <w:left w:val="single" w:sz="4" w:space="0" w:color="000000"/>
              <w:bottom w:val="single" w:sz="4" w:space="0" w:color="000000"/>
              <w:right w:val="single" w:sz="4" w:space="0" w:color="000000"/>
            </w:tcBorders>
          </w:tcPr>
          <w:p w14:paraId="32CE0662" w14:textId="77777777" w:rsidR="00E24C62" w:rsidRPr="00E24C62" w:rsidRDefault="00E24C62" w:rsidP="005761C8">
            <w:pPr>
              <w:jc w:val="left"/>
              <w:rPr>
                <w:rFonts w:ascii="Calibri" w:hAnsi="Calibri" w:cs="Calibri"/>
                <w:szCs w:val="22"/>
              </w:rPr>
            </w:pPr>
            <w:r w:rsidRPr="00E24C62">
              <w:rPr>
                <w:rFonts w:ascii="Calibri" w:hAnsi="Calibri" w:cs="Calibri"/>
                <w:szCs w:val="22"/>
              </w:rPr>
              <w:t>Sretna Meštrović: Mur-Bur</w:t>
            </w:r>
          </w:p>
        </w:tc>
        <w:tc>
          <w:tcPr>
            <w:tcW w:w="509" w:type="pct"/>
            <w:tcBorders>
              <w:top w:val="single" w:sz="4" w:space="0" w:color="000000"/>
              <w:left w:val="single" w:sz="4" w:space="0" w:color="000000"/>
              <w:bottom w:val="single" w:sz="4" w:space="0" w:color="000000"/>
              <w:right w:val="single" w:sz="4" w:space="0" w:color="000000"/>
            </w:tcBorders>
          </w:tcPr>
          <w:p w14:paraId="24D7B652" w14:textId="77777777" w:rsidR="00E24C62" w:rsidRPr="00E24C62" w:rsidRDefault="00E24C62" w:rsidP="005761C8">
            <w:pPr>
              <w:jc w:val="left"/>
              <w:rPr>
                <w:rFonts w:ascii="Calibri" w:hAnsi="Calibri" w:cs="Calibri"/>
                <w:szCs w:val="22"/>
              </w:rPr>
            </w:pPr>
            <w:r w:rsidRPr="00E24C62">
              <w:rPr>
                <w:rFonts w:ascii="Calibri" w:hAnsi="Calibri" w:cs="Calibri"/>
                <w:szCs w:val="22"/>
              </w:rPr>
              <w:t>Svibanj 2026.</w:t>
            </w:r>
          </w:p>
        </w:tc>
        <w:tc>
          <w:tcPr>
            <w:tcW w:w="687" w:type="pct"/>
            <w:tcBorders>
              <w:top w:val="single" w:sz="4" w:space="0" w:color="000000"/>
              <w:left w:val="single" w:sz="4" w:space="0" w:color="000000"/>
              <w:bottom w:val="single" w:sz="4" w:space="0" w:color="000000"/>
              <w:right w:val="single" w:sz="4" w:space="0" w:color="000000"/>
            </w:tcBorders>
          </w:tcPr>
          <w:p w14:paraId="027A1DAB" w14:textId="77777777" w:rsidR="00E24C62" w:rsidRPr="00E24C62" w:rsidRDefault="00E24C62" w:rsidP="005761C8">
            <w:pPr>
              <w:jc w:val="left"/>
              <w:rPr>
                <w:rFonts w:ascii="Calibri" w:hAnsi="Calibri" w:cs="Calibri"/>
                <w:szCs w:val="22"/>
              </w:rPr>
            </w:pPr>
            <w:r w:rsidRPr="00E24C62">
              <w:rPr>
                <w:rFonts w:ascii="Calibri" w:hAnsi="Calibri" w:cs="Calibri"/>
                <w:szCs w:val="22"/>
              </w:rPr>
              <w:t>Maja Gržan</w:t>
            </w:r>
          </w:p>
        </w:tc>
      </w:tr>
      <w:tr w:rsidR="00E24C62" w:rsidRPr="00E24C62" w14:paraId="51572514"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625E65C4" w14:textId="77777777" w:rsidR="00E24C62" w:rsidRPr="00E24C62" w:rsidRDefault="00E24C62" w:rsidP="005761C8">
            <w:pPr>
              <w:jc w:val="left"/>
              <w:rPr>
                <w:rFonts w:ascii="Calibri" w:hAnsi="Calibri" w:cs="Calibri"/>
                <w:szCs w:val="22"/>
              </w:rPr>
            </w:pPr>
            <w:r w:rsidRPr="00E24C62">
              <w:rPr>
                <w:rFonts w:ascii="Calibri" w:hAnsi="Calibri" w:cs="Calibri"/>
                <w:szCs w:val="22"/>
              </w:rPr>
              <w:t>Kineziologija</w:t>
            </w:r>
          </w:p>
        </w:tc>
        <w:tc>
          <w:tcPr>
            <w:tcW w:w="2868" w:type="pct"/>
            <w:tcBorders>
              <w:top w:val="single" w:sz="4" w:space="0" w:color="000000"/>
              <w:left w:val="single" w:sz="4" w:space="0" w:color="000000"/>
              <w:bottom w:val="single" w:sz="4" w:space="0" w:color="000000"/>
              <w:right w:val="single" w:sz="4" w:space="0" w:color="000000"/>
            </w:tcBorders>
          </w:tcPr>
          <w:p w14:paraId="5A73016B" w14:textId="77777777" w:rsidR="00E24C62" w:rsidRPr="00E24C62" w:rsidRDefault="00E24C62" w:rsidP="005761C8">
            <w:pPr>
              <w:jc w:val="left"/>
              <w:rPr>
                <w:rFonts w:ascii="Calibri" w:hAnsi="Calibri" w:cs="Calibri"/>
                <w:szCs w:val="22"/>
              </w:rPr>
            </w:pPr>
            <w:r w:rsidRPr="00E24C62">
              <w:rPr>
                <w:rFonts w:ascii="Calibri" w:hAnsi="Calibri" w:cs="Calibri"/>
                <w:szCs w:val="22"/>
              </w:rPr>
              <w:t>Biljana Trajkovski: Kineziološke aktivnosti predškolske djece, (priručnik za odgojitelje i roditelje)</w:t>
            </w:r>
          </w:p>
        </w:tc>
        <w:tc>
          <w:tcPr>
            <w:tcW w:w="509" w:type="pct"/>
            <w:tcBorders>
              <w:top w:val="single" w:sz="4" w:space="0" w:color="000000"/>
              <w:left w:val="single" w:sz="4" w:space="0" w:color="000000"/>
              <w:bottom w:val="single" w:sz="4" w:space="0" w:color="000000"/>
              <w:right w:val="single" w:sz="4" w:space="0" w:color="000000"/>
            </w:tcBorders>
          </w:tcPr>
          <w:p w14:paraId="090A5152" w14:textId="77777777" w:rsidR="00E24C62" w:rsidRPr="00E24C62" w:rsidRDefault="00E24C62" w:rsidP="005761C8">
            <w:pPr>
              <w:jc w:val="left"/>
              <w:rPr>
                <w:rFonts w:ascii="Calibri" w:hAnsi="Calibri" w:cs="Calibri"/>
                <w:szCs w:val="22"/>
              </w:rPr>
            </w:pPr>
            <w:r w:rsidRPr="00E24C62">
              <w:rPr>
                <w:rFonts w:ascii="Calibri" w:hAnsi="Calibri" w:cs="Calibri"/>
                <w:szCs w:val="22"/>
              </w:rPr>
              <w:t>Veljača 2026.</w:t>
            </w:r>
          </w:p>
        </w:tc>
        <w:tc>
          <w:tcPr>
            <w:tcW w:w="687" w:type="pct"/>
            <w:tcBorders>
              <w:top w:val="single" w:sz="4" w:space="0" w:color="000000"/>
              <w:left w:val="single" w:sz="4" w:space="0" w:color="000000"/>
              <w:bottom w:val="single" w:sz="4" w:space="0" w:color="000000"/>
              <w:right w:val="single" w:sz="4" w:space="0" w:color="000000"/>
            </w:tcBorders>
          </w:tcPr>
          <w:p w14:paraId="6BDE7C65" w14:textId="77777777" w:rsidR="00E24C62" w:rsidRPr="00E24C62" w:rsidRDefault="00E24C62" w:rsidP="005761C8">
            <w:pPr>
              <w:jc w:val="left"/>
              <w:rPr>
                <w:rFonts w:ascii="Calibri" w:hAnsi="Calibri" w:cs="Calibri"/>
                <w:szCs w:val="22"/>
              </w:rPr>
            </w:pPr>
            <w:r w:rsidRPr="00E24C62">
              <w:rPr>
                <w:rFonts w:ascii="Calibri" w:hAnsi="Calibri" w:cs="Calibri"/>
                <w:szCs w:val="22"/>
              </w:rPr>
              <w:t>Patricija Jalševac</w:t>
            </w:r>
          </w:p>
        </w:tc>
      </w:tr>
      <w:tr w:rsidR="00E24C62" w:rsidRPr="00E24C62" w14:paraId="29D44E44"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173649CF" w14:textId="77777777" w:rsidR="00E24C62" w:rsidRPr="00E24C62" w:rsidRDefault="00E24C62" w:rsidP="005761C8">
            <w:pPr>
              <w:jc w:val="left"/>
              <w:rPr>
                <w:rFonts w:ascii="Calibri" w:hAnsi="Calibri" w:cs="Calibri"/>
                <w:szCs w:val="22"/>
              </w:rPr>
            </w:pPr>
            <w:r w:rsidRPr="00E24C62">
              <w:rPr>
                <w:rFonts w:ascii="Calibri" w:hAnsi="Calibri" w:cs="Calibri"/>
                <w:szCs w:val="22"/>
              </w:rPr>
              <w:t>Djeca s posebnim odgojno-obrazovnim potrebama</w:t>
            </w:r>
          </w:p>
        </w:tc>
        <w:tc>
          <w:tcPr>
            <w:tcW w:w="2868" w:type="pct"/>
            <w:tcBorders>
              <w:top w:val="single" w:sz="4" w:space="0" w:color="000000"/>
              <w:left w:val="single" w:sz="4" w:space="0" w:color="000000"/>
              <w:bottom w:val="single" w:sz="4" w:space="0" w:color="000000"/>
              <w:right w:val="single" w:sz="4" w:space="0" w:color="000000"/>
            </w:tcBorders>
          </w:tcPr>
          <w:p w14:paraId="18BA4000" w14:textId="77777777" w:rsidR="00E24C62" w:rsidRPr="00E24C62" w:rsidRDefault="00E24C62" w:rsidP="005761C8">
            <w:pPr>
              <w:jc w:val="left"/>
              <w:rPr>
                <w:rFonts w:ascii="Calibri" w:hAnsi="Calibri" w:cs="Calibri"/>
                <w:szCs w:val="22"/>
              </w:rPr>
            </w:pPr>
            <w:r w:rsidRPr="00E24C62">
              <w:rPr>
                <w:rFonts w:ascii="Calibri" w:hAnsi="Calibri" w:cs="Calibri"/>
                <w:szCs w:val="22"/>
              </w:rPr>
              <w:t>Shefali Tsabary: Izvan kontrole</w:t>
            </w:r>
          </w:p>
        </w:tc>
        <w:tc>
          <w:tcPr>
            <w:tcW w:w="509" w:type="pct"/>
            <w:tcBorders>
              <w:top w:val="single" w:sz="4" w:space="0" w:color="000000"/>
              <w:left w:val="single" w:sz="4" w:space="0" w:color="000000"/>
              <w:bottom w:val="single" w:sz="4" w:space="0" w:color="000000"/>
              <w:right w:val="single" w:sz="4" w:space="0" w:color="000000"/>
            </w:tcBorders>
          </w:tcPr>
          <w:p w14:paraId="3C360383" w14:textId="77777777" w:rsidR="00E24C62" w:rsidRPr="00E24C62" w:rsidRDefault="00E24C62" w:rsidP="005761C8">
            <w:pPr>
              <w:jc w:val="left"/>
              <w:rPr>
                <w:rFonts w:ascii="Calibri" w:hAnsi="Calibri" w:cs="Calibri"/>
                <w:szCs w:val="22"/>
              </w:rPr>
            </w:pPr>
            <w:r w:rsidRPr="00E24C62">
              <w:rPr>
                <w:rFonts w:ascii="Calibri" w:hAnsi="Calibri" w:cs="Calibri"/>
                <w:szCs w:val="22"/>
              </w:rPr>
              <w:t>Studeni 2025.</w:t>
            </w:r>
          </w:p>
        </w:tc>
        <w:tc>
          <w:tcPr>
            <w:tcW w:w="687" w:type="pct"/>
            <w:tcBorders>
              <w:top w:val="single" w:sz="4" w:space="0" w:color="000000"/>
              <w:left w:val="single" w:sz="4" w:space="0" w:color="000000"/>
              <w:bottom w:val="single" w:sz="4" w:space="0" w:color="000000"/>
              <w:right w:val="single" w:sz="4" w:space="0" w:color="000000"/>
            </w:tcBorders>
          </w:tcPr>
          <w:p w14:paraId="7F318550" w14:textId="77777777" w:rsidR="00E24C62" w:rsidRPr="00E24C62" w:rsidRDefault="00E24C62" w:rsidP="005761C8">
            <w:pPr>
              <w:jc w:val="left"/>
              <w:rPr>
                <w:rFonts w:ascii="Calibri" w:hAnsi="Calibri" w:cs="Calibri"/>
                <w:szCs w:val="22"/>
              </w:rPr>
            </w:pPr>
            <w:r w:rsidRPr="00E24C62">
              <w:rPr>
                <w:rFonts w:ascii="Calibri" w:hAnsi="Calibri" w:cs="Calibri"/>
                <w:szCs w:val="22"/>
              </w:rPr>
              <w:t>Maja Jakić</w:t>
            </w:r>
          </w:p>
        </w:tc>
      </w:tr>
      <w:tr w:rsidR="00E24C62" w:rsidRPr="00E24C62" w14:paraId="7D3B3153"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50CB5873" w14:textId="77777777" w:rsidR="00E24C62" w:rsidRPr="00E24C62" w:rsidRDefault="00E24C62" w:rsidP="005761C8">
            <w:pPr>
              <w:jc w:val="left"/>
              <w:rPr>
                <w:rFonts w:ascii="Calibri" w:hAnsi="Calibri" w:cs="Calibri"/>
                <w:szCs w:val="22"/>
              </w:rPr>
            </w:pPr>
            <w:r w:rsidRPr="00E24C62">
              <w:rPr>
                <w:rFonts w:ascii="Calibri" w:hAnsi="Calibri" w:cs="Calibri"/>
                <w:szCs w:val="22"/>
              </w:rPr>
              <w:t>Dječje zarazne i nezarazne bolesti</w:t>
            </w:r>
          </w:p>
        </w:tc>
        <w:tc>
          <w:tcPr>
            <w:tcW w:w="2868" w:type="pct"/>
            <w:tcBorders>
              <w:top w:val="single" w:sz="4" w:space="0" w:color="000000"/>
              <w:left w:val="single" w:sz="4" w:space="0" w:color="000000"/>
              <w:bottom w:val="single" w:sz="4" w:space="0" w:color="000000"/>
              <w:right w:val="single" w:sz="4" w:space="0" w:color="000000"/>
            </w:tcBorders>
          </w:tcPr>
          <w:p w14:paraId="240D1423" w14:textId="77777777" w:rsidR="00E24C62" w:rsidRPr="00E24C62" w:rsidRDefault="00E24C62" w:rsidP="005761C8">
            <w:pPr>
              <w:jc w:val="left"/>
              <w:rPr>
                <w:rFonts w:ascii="Calibri" w:hAnsi="Calibri" w:cs="Calibri"/>
                <w:szCs w:val="22"/>
              </w:rPr>
            </w:pPr>
            <w:r w:rsidRPr="00E24C62">
              <w:rPr>
                <w:rFonts w:ascii="Calibri" w:hAnsi="Calibri" w:cs="Calibri"/>
                <w:szCs w:val="22"/>
              </w:rPr>
              <w:t>Irena Bralić: Dijete i pandemija</w:t>
            </w:r>
          </w:p>
        </w:tc>
        <w:tc>
          <w:tcPr>
            <w:tcW w:w="509" w:type="pct"/>
            <w:tcBorders>
              <w:top w:val="single" w:sz="4" w:space="0" w:color="000000"/>
              <w:left w:val="single" w:sz="4" w:space="0" w:color="000000"/>
              <w:bottom w:val="single" w:sz="4" w:space="0" w:color="000000"/>
              <w:right w:val="single" w:sz="4" w:space="0" w:color="000000"/>
            </w:tcBorders>
          </w:tcPr>
          <w:p w14:paraId="24CA4CD2" w14:textId="77777777" w:rsidR="00E24C62" w:rsidRPr="00E24C62" w:rsidRDefault="00E24C62" w:rsidP="005761C8">
            <w:pPr>
              <w:jc w:val="left"/>
              <w:rPr>
                <w:rFonts w:ascii="Calibri" w:hAnsi="Calibri" w:cs="Calibri"/>
                <w:szCs w:val="22"/>
              </w:rPr>
            </w:pPr>
            <w:r w:rsidRPr="00E24C62">
              <w:rPr>
                <w:rFonts w:ascii="Calibri" w:hAnsi="Calibri" w:cs="Calibri"/>
                <w:szCs w:val="22"/>
              </w:rPr>
              <w:t>Studeni 2025.</w:t>
            </w:r>
          </w:p>
        </w:tc>
        <w:tc>
          <w:tcPr>
            <w:tcW w:w="687" w:type="pct"/>
            <w:tcBorders>
              <w:top w:val="single" w:sz="4" w:space="0" w:color="000000"/>
              <w:left w:val="single" w:sz="4" w:space="0" w:color="000000"/>
              <w:bottom w:val="single" w:sz="4" w:space="0" w:color="000000"/>
              <w:right w:val="single" w:sz="4" w:space="0" w:color="000000"/>
            </w:tcBorders>
          </w:tcPr>
          <w:p w14:paraId="7FF1E06A" w14:textId="77777777" w:rsidR="00E24C62" w:rsidRPr="00E24C62" w:rsidRDefault="00E24C62" w:rsidP="005761C8">
            <w:pPr>
              <w:jc w:val="left"/>
              <w:rPr>
                <w:rFonts w:ascii="Calibri" w:hAnsi="Calibri" w:cs="Calibri"/>
                <w:szCs w:val="22"/>
              </w:rPr>
            </w:pPr>
            <w:r w:rsidRPr="00E24C62">
              <w:rPr>
                <w:rFonts w:ascii="Calibri" w:hAnsi="Calibri" w:cs="Calibri"/>
                <w:szCs w:val="22"/>
              </w:rPr>
              <w:t>Mihaela Magdić</w:t>
            </w:r>
          </w:p>
        </w:tc>
      </w:tr>
      <w:tr w:rsidR="00E24C62" w:rsidRPr="00E24C62" w14:paraId="4D2AE4C6" w14:textId="77777777" w:rsidTr="001C4F67">
        <w:trPr>
          <w:trHeight w:val="446"/>
        </w:trPr>
        <w:tc>
          <w:tcPr>
            <w:tcW w:w="936" w:type="pct"/>
            <w:tcBorders>
              <w:top w:val="single" w:sz="4" w:space="0" w:color="000000"/>
              <w:left w:val="single" w:sz="4" w:space="0" w:color="000000"/>
              <w:bottom w:val="single" w:sz="4" w:space="0" w:color="000000"/>
              <w:right w:val="single" w:sz="4" w:space="0" w:color="000000"/>
            </w:tcBorders>
          </w:tcPr>
          <w:p w14:paraId="62E02FDE" w14:textId="77777777" w:rsidR="00E24C62" w:rsidRPr="00E24C62" w:rsidRDefault="00E24C62" w:rsidP="005761C8">
            <w:pPr>
              <w:jc w:val="left"/>
              <w:rPr>
                <w:rFonts w:ascii="Calibri" w:hAnsi="Calibri" w:cs="Calibri"/>
                <w:szCs w:val="22"/>
              </w:rPr>
            </w:pPr>
            <w:r w:rsidRPr="00E24C62">
              <w:rPr>
                <w:rFonts w:ascii="Calibri" w:hAnsi="Calibri" w:cs="Calibri"/>
                <w:szCs w:val="22"/>
              </w:rPr>
              <w:t>Profesionalni razvoj i dobrobit odgojitelja</w:t>
            </w:r>
          </w:p>
        </w:tc>
        <w:tc>
          <w:tcPr>
            <w:tcW w:w="2868" w:type="pct"/>
            <w:tcBorders>
              <w:top w:val="single" w:sz="4" w:space="0" w:color="000000"/>
              <w:left w:val="single" w:sz="4" w:space="0" w:color="000000"/>
              <w:bottom w:val="single" w:sz="4" w:space="0" w:color="000000"/>
              <w:right w:val="single" w:sz="4" w:space="0" w:color="000000"/>
            </w:tcBorders>
          </w:tcPr>
          <w:p w14:paraId="4D993515" w14:textId="77777777" w:rsidR="00E24C62" w:rsidRPr="00E24C62" w:rsidRDefault="00E24C62" w:rsidP="005761C8">
            <w:pPr>
              <w:jc w:val="left"/>
              <w:rPr>
                <w:rFonts w:ascii="Calibri" w:hAnsi="Calibri" w:cs="Calibri"/>
                <w:szCs w:val="22"/>
              </w:rPr>
            </w:pPr>
            <w:r w:rsidRPr="00E24C62">
              <w:rPr>
                <w:rFonts w:ascii="Calibri" w:hAnsi="Calibri" w:cs="Calibri"/>
                <w:szCs w:val="22"/>
              </w:rPr>
              <w:t>Agnes Bonnet-Suard: Kako prepoznati burnout : prevladajte sindrom izgaranja na poslu, oporavite se od emocionalne iscrpljenosti i ponovno pronađite sebe</w:t>
            </w:r>
          </w:p>
        </w:tc>
        <w:tc>
          <w:tcPr>
            <w:tcW w:w="509" w:type="pct"/>
            <w:tcBorders>
              <w:top w:val="single" w:sz="4" w:space="0" w:color="000000"/>
              <w:left w:val="single" w:sz="4" w:space="0" w:color="000000"/>
              <w:bottom w:val="single" w:sz="4" w:space="0" w:color="000000"/>
              <w:right w:val="single" w:sz="4" w:space="0" w:color="000000"/>
            </w:tcBorders>
          </w:tcPr>
          <w:p w14:paraId="099653E1" w14:textId="77777777" w:rsidR="00E24C62" w:rsidRPr="00E24C62" w:rsidRDefault="00E24C62" w:rsidP="005761C8">
            <w:pPr>
              <w:jc w:val="left"/>
              <w:rPr>
                <w:rFonts w:ascii="Calibri" w:hAnsi="Calibri" w:cs="Calibri"/>
                <w:szCs w:val="22"/>
              </w:rPr>
            </w:pPr>
            <w:r w:rsidRPr="00E24C62">
              <w:rPr>
                <w:rFonts w:ascii="Calibri" w:hAnsi="Calibri" w:cs="Calibri"/>
                <w:szCs w:val="22"/>
              </w:rPr>
              <w:t>Studeni 2025.</w:t>
            </w:r>
          </w:p>
        </w:tc>
        <w:tc>
          <w:tcPr>
            <w:tcW w:w="687" w:type="pct"/>
            <w:tcBorders>
              <w:top w:val="single" w:sz="4" w:space="0" w:color="000000"/>
              <w:left w:val="single" w:sz="4" w:space="0" w:color="000000"/>
              <w:bottom w:val="single" w:sz="4" w:space="0" w:color="000000"/>
              <w:right w:val="single" w:sz="4" w:space="0" w:color="000000"/>
            </w:tcBorders>
          </w:tcPr>
          <w:p w14:paraId="671C8BC5" w14:textId="77777777" w:rsidR="00E24C62" w:rsidRPr="00E24C62" w:rsidRDefault="00E24C62" w:rsidP="005761C8">
            <w:pPr>
              <w:jc w:val="left"/>
              <w:rPr>
                <w:rFonts w:ascii="Calibri" w:hAnsi="Calibri" w:cs="Calibri"/>
                <w:szCs w:val="22"/>
              </w:rPr>
            </w:pPr>
            <w:r w:rsidRPr="00E24C62">
              <w:rPr>
                <w:rFonts w:ascii="Calibri" w:hAnsi="Calibri" w:cs="Calibri"/>
                <w:szCs w:val="22"/>
              </w:rPr>
              <w:t>Barbara Cerjanec</w:t>
            </w:r>
          </w:p>
        </w:tc>
      </w:tr>
    </w:tbl>
    <w:bookmarkEnd w:id="56"/>
    <w:p w14:paraId="01976277" w14:textId="540481C3" w:rsidR="00E24C62" w:rsidRPr="00E24C62" w:rsidRDefault="00E24C62" w:rsidP="005761C8">
      <w:pPr>
        <w:rPr>
          <w:rFonts w:ascii="Calibri" w:hAnsi="Calibri" w:cs="Calibri"/>
          <w:i/>
          <w:iCs/>
          <w:szCs w:val="22"/>
        </w:rPr>
      </w:pPr>
      <w:r w:rsidRPr="00E24C62">
        <w:rPr>
          <w:rFonts w:ascii="Calibri" w:hAnsi="Calibri" w:cs="Calibri"/>
          <w:i/>
          <w:iCs/>
          <w:szCs w:val="22"/>
        </w:rPr>
        <w:t xml:space="preserve">Tablica </w:t>
      </w:r>
      <w:r w:rsidR="002B2929">
        <w:rPr>
          <w:rFonts w:ascii="Calibri" w:hAnsi="Calibri" w:cs="Calibri"/>
          <w:i/>
          <w:iCs/>
          <w:szCs w:val="22"/>
        </w:rPr>
        <w:t>13</w:t>
      </w:r>
      <w:r w:rsidRPr="00E24C62">
        <w:rPr>
          <w:rFonts w:ascii="Calibri" w:hAnsi="Calibri" w:cs="Calibri"/>
          <w:i/>
          <w:iCs/>
          <w:szCs w:val="22"/>
        </w:rPr>
        <w:t>. Planirana stručna literatura stručno-pedagoških djelatnika i područja/teme od posebnog interesa stručno-pedagoških djelatnika</w:t>
      </w:r>
    </w:p>
    <w:p w14:paraId="0E5EA220" w14:textId="7B9FFC18" w:rsidR="00E24C62" w:rsidRDefault="00E24C62" w:rsidP="005761C8">
      <w:pPr>
        <w:spacing w:line="259" w:lineRule="auto"/>
        <w:jc w:val="left"/>
        <w:rPr>
          <w:rFonts w:ascii="Calibri" w:hAnsi="Calibri" w:cs="Calibri"/>
          <w:i/>
          <w:iCs/>
          <w:szCs w:val="22"/>
        </w:rPr>
      </w:pPr>
    </w:p>
    <w:p w14:paraId="4397309C" w14:textId="77777777" w:rsidR="00E24C62" w:rsidRDefault="00E24C62" w:rsidP="005761C8">
      <w:pPr>
        <w:spacing w:line="259" w:lineRule="auto"/>
        <w:jc w:val="left"/>
        <w:rPr>
          <w:rFonts w:ascii="Calibri" w:hAnsi="Calibri" w:cs="Calibri"/>
          <w:i/>
          <w:iCs/>
          <w:szCs w:val="22"/>
        </w:rPr>
      </w:pPr>
      <w:r>
        <w:rPr>
          <w:rFonts w:ascii="Calibri" w:hAnsi="Calibri" w:cs="Calibri"/>
          <w:i/>
          <w:iCs/>
          <w:szCs w:val="22"/>
        </w:rPr>
        <w:br w:type="page"/>
      </w:r>
    </w:p>
    <w:p w14:paraId="5BC957CC" w14:textId="77777777" w:rsidR="00E24C62" w:rsidRPr="00E24C62" w:rsidRDefault="00E24C62" w:rsidP="005761C8">
      <w:pPr>
        <w:pStyle w:val="Naslov1"/>
      </w:pPr>
      <w:bookmarkStart w:id="57" w:name="_Toc208475584"/>
      <w:bookmarkStart w:id="58" w:name="_Toc208477621"/>
      <w:r w:rsidRPr="00E24C62">
        <w:lastRenderedPageBreak/>
        <w:t>SURADNJA S RODITELJIMA</w:t>
      </w:r>
      <w:bookmarkEnd w:id="57"/>
      <w:bookmarkEnd w:id="58"/>
    </w:p>
    <w:p w14:paraId="563A140F" w14:textId="77777777" w:rsidR="00E24C62" w:rsidRPr="00E24C62" w:rsidRDefault="00E24C62" w:rsidP="005761C8">
      <w:pPr>
        <w:rPr>
          <w:rFonts w:ascii="Calibri" w:hAnsi="Calibri" w:cs="Calibri"/>
          <w:szCs w:val="22"/>
        </w:rPr>
      </w:pPr>
    </w:p>
    <w:p w14:paraId="0D207352" w14:textId="77777777" w:rsidR="00E24C62" w:rsidRPr="00E24C62" w:rsidRDefault="00E24C62" w:rsidP="005761C8">
      <w:pPr>
        <w:rPr>
          <w:rFonts w:ascii="Calibri" w:hAnsi="Calibri" w:cs="Calibri"/>
          <w:szCs w:val="22"/>
        </w:rPr>
      </w:pPr>
      <w:r w:rsidRPr="00E24C62">
        <w:rPr>
          <w:rFonts w:ascii="Calibri" w:hAnsi="Calibri" w:cs="Calibri"/>
          <w:szCs w:val="22"/>
        </w:rPr>
        <w:t>Obitelj i vrtić dva su najvažnija sustava u kojima dijete rane i predškolske dobi raste, razvija se i oblikuje svoju osobnost. Kvalitetna suradnja s roditeljima, koji su ravnopravni partneri u odgojno-obrazovnom procesu, ključna je za cjelovit razvoj svakog djeteta. Uključivanje roditelja u svakodnevni život vrtića pridonosi boljoj komunikaciji, jačanju povjerenja i stvaranju osjećaja zajedništva. Cilj suradnje je osigurati dobrobit svakog djeteta – njegov zdrav, sretan i poticajan rast, razvoj, odgoj i obrazovanje.</w:t>
      </w:r>
    </w:p>
    <w:p w14:paraId="30F4CB89" w14:textId="77777777" w:rsidR="00E24C62" w:rsidRPr="00E24C62" w:rsidRDefault="00E24C62" w:rsidP="005761C8">
      <w:pPr>
        <w:rPr>
          <w:rFonts w:ascii="Calibri" w:hAnsi="Calibri" w:cs="Calibri"/>
          <w:szCs w:val="22"/>
        </w:rPr>
      </w:pPr>
    </w:p>
    <w:p w14:paraId="3A3109D5" w14:textId="77777777" w:rsidR="00E24C62" w:rsidRPr="00E24C62" w:rsidRDefault="00E24C62" w:rsidP="005761C8">
      <w:pPr>
        <w:rPr>
          <w:rFonts w:ascii="Calibri" w:hAnsi="Calibri" w:cs="Calibri"/>
          <w:szCs w:val="22"/>
        </w:rPr>
      </w:pPr>
      <w:r w:rsidRPr="00E24C62">
        <w:rPr>
          <w:rFonts w:ascii="Calibri" w:hAnsi="Calibri" w:cs="Calibri"/>
          <w:szCs w:val="22"/>
        </w:rPr>
        <w:t>Tijekom pedagoške godine 2025./2026. suradnja će se odvijati kroz različite oblike:</w:t>
      </w:r>
    </w:p>
    <w:p w14:paraId="0652F9AA" w14:textId="77777777" w:rsidR="00E24C62" w:rsidRPr="00E24C62" w:rsidRDefault="00E24C62" w:rsidP="005761C8">
      <w:pPr>
        <w:numPr>
          <w:ilvl w:val="0"/>
          <w:numId w:val="97"/>
        </w:numPr>
        <w:contextualSpacing/>
        <w:rPr>
          <w:rFonts w:ascii="Calibri" w:hAnsi="Calibri" w:cs="Calibri"/>
          <w:szCs w:val="22"/>
        </w:rPr>
      </w:pPr>
      <w:r w:rsidRPr="00E24C62">
        <w:rPr>
          <w:rFonts w:ascii="Calibri" w:hAnsi="Calibri" w:cs="Calibri"/>
          <w:szCs w:val="22"/>
        </w:rPr>
        <w:t>svakodnevnu izmjenu informacija prilikom dovođenja i odvođenja djeteta,</w:t>
      </w:r>
    </w:p>
    <w:p w14:paraId="38409499" w14:textId="77777777" w:rsidR="00E24C62" w:rsidRPr="00E24C62" w:rsidRDefault="00E24C62" w:rsidP="005761C8">
      <w:pPr>
        <w:numPr>
          <w:ilvl w:val="0"/>
          <w:numId w:val="97"/>
        </w:numPr>
        <w:contextualSpacing/>
        <w:rPr>
          <w:rFonts w:ascii="Calibri" w:hAnsi="Calibri" w:cs="Calibri"/>
          <w:szCs w:val="22"/>
        </w:rPr>
      </w:pPr>
      <w:r w:rsidRPr="00E24C62">
        <w:rPr>
          <w:rFonts w:ascii="Calibri" w:hAnsi="Calibri" w:cs="Calibri"/>
          <w:szCs w:val="22"/>
        </w:rPr>
        <w:t>inicijalni razgovor s novoupisanom obitelji,</w:t>
      </w:r>
    </w:p>
    <w:p w14:paraId="20918102" w14:textId="77777777" w:rsidR="00E24C62" w:rsidRPr="00E24C62" w:rsidRDefault="00E24C62" w:rsidP="005761C8">
      <w:pPr>
        <w:numPr>
          <w:ilvl w:val="0"/>
          <w:numId w:val="97"/>
        </w:numPr>
        <w:contextualSpacing/>
        <w:rPr>
          <w:rFonts w:ascii="Calibri" w:hAnsi="Calibri" w:cs="Calibri"/>
          <w:szCs w:val="22"/>
        </w:rPr>
      </w:pPr>
      <w:r w:rsidRPr="00E24C62">
        <w:rPr>
          <w:rFonts w:ascii="Calibri" w:hAnsi="Calibri" w:cs="Calibri"/>
          <w:szCs w:val="22"/>
        </w:rPr>
        <w:t>individualne razgovore,</w:t>
      </w:r>
    </w:p>
    <w:p w14:paraId="090EF1E3" w14:textId="77777777" w:rsidR="00E24C62" w:rsidRPr="00E24C62" w:rsidRDefault="00E24C62" w:rsidP="005761C8">
      <w:pPr>
        <w:numPr>
          <w:ilvl w:val="0"/>
          <w:numId w:val="97"/>
        </w:numPr>
        <w:contextualSpacing/>
        <w:rPr>
          <w:rFonts w:ascii="Calibri" w:hAnsi="Calibri" w:cs="Calibri"/>
          <w:szCs w:val="22"/>
        </w:rPr>
      </w:pPr>
      <w:r w:rsidRPr="00E24C62">
        <w:rPr>
          <w:rFonts w:ascii="Calibri" w:hAnsi="Calibri" w:cs="Calibri"/>
          <w:szCs w:val="22"/>
        </w:rPr>
        <w:t>komunikaciju i razmjenu informacija putem e-maila i Viber skupina,</w:t>
      </w:r>
    </w:p>
    <w:p w14:paraId="1D6241DF" w14:textId="77777777" w:rsidR="00E24C62" w:rsidRPr="00E24C62" w:rsidRDefault="00E24C62" w:rsidP="005761C8">
      <w:pPr>
        <w:numPr>
          <w:ilvl w:val="0"/>
          <w:numId w:val="97"/>
        </w:numPr>
        <w:contextualSpacing/>
        <w:rPr>
          <w:rFonts w:ascii="Calibri" w:hAnsi="Calibri" w:cs="Calibri"/>
          <w:szCs w:val="22"/>
        </w:rPr>
      </w:pPr>
      <w:r w:rsidRPr="00E24C62">
        <w:rPr>
          <w:rFonts w:ascii="Calibri" w:hAnsi="Calibri" w:cs="Calibri"/>
          <w:szCs w:val="22"/>
        </w:rPr>
        <w:t>roditeljske sastanke, radionice (edukativne i kreativne) s/bez djece, te tematska predavanja za roditelje.</w:t>
      </w:r>
    </w:p>
    <w:p w14:paraId="5D85C886" w14:textId="77777777" w:rsidR="00E24C62" w:rsidRPr="00E24C62" w:rsidRDefault="00E24C62" w:rsidP="005761C8">
      <w:pPr>
        <w:rPr>
          <w:rFonts w:ascii="Calibri" w:hAnsi="Calibri" w:cs="Calibri"/>
          <w:szCs w:val="22"/>
        </w:rPr>
      </w:pPr>
      <w:r w:rsidRPr="00E24C62">
        <w:rPr>
          <w:rFonts w:ascii="Calibri" w:hAnsi="Calibri" w:cs="Calibri"/>
          <w:szCs w:val="22"/>
        </w:rPr>
        <w:t>Prije početka nove pedagoške godine održat će se inicijalni roditeljski sastanak za roditelje novoupisane djece, a svaka odgojno-obrazovna skupina organizirat će okvirno dva roditeljska sastanka tijekom godine – prvi u rujnu, a drugi u proljeće. Osim toga, tijekom godine planirano je niz tematskih i kreativnih radionica, neformalna druženja poput šetnji, piknika, kestenijade i sportskih igara, kao i svečanosti poput božićno-novogodišnje priredbe i završne priredbe predškolaraca.</w:t>
      </w:r>
    </w:p>
    <w:p w14:paraId="706AA594" w14:textId="77777777" w:rsidR="00E24C62" w:rsidRPr="00E24C62" w:rsidRDefault="00E24C62" w:rsidP="005761C8">
      <w:pPr>
        <w:rPr>
          <w:rFonts w:ascii="Calibri" w:hAnsi="Calibri" w:cs="Calibri"/>
          <w:szCs w:val="22"/>
        </w:rPr>
      </w:pPr>
      <w:r w:rsidRPr="00E24C62">
        <w:rPr>
          <w:rFonts w:ascii="Calibri" w:hAnsi="Calibri" w:cs="Calibri"/>
          <w:szCs w:val="22"/>
        </w:rPr>
        <w:t>Dodatno, roditelji će imati mogućnost uključiti se u različite projekte i akcije vrtića (npr. humanitarne aktivnosti, uređenje prostora, prikupljanje materijala za dječje projekte), čime se dodatno razvija partnerski odnos i jača zajednička odgovornost za odgoj i obrazovanje djece.</w:t>
      </w:r>
    </w:p>
    <w:p w14:paraId="59CF2A8B" w14:textId="4EB60EDB" w:rsidR="00E24C62" w:rsidRDefault="00E24C62" w:rsidP="005761C8">
      <w:pPr>
        <w:spacing w:line="259" w:lineRule="auto"/>
        <w:jc w:val="left"/>
        <w:rPr>
          <w:rFonts w:ascii="Calibri" w:hAnsi="Calibri" w:cs="Calibri"/>
          <w:i/>
          <w:iCs/>
          <w:szCs w:val="22"/>
        </w:rPr>
      </w:pPr>
    </w:p>
    <w:p w14:paraId="3964B99B" w14:textId="77777777" w:rsidR="00E24C62" w:rsidRDefault="00E24C62" w:rsidP="005761C8">
      <w:pPr>
        <w:spacing w:line="259" w:lineRule="auto"/>
        <w:jc w:val="left"/>
        <w:rPr>
          <w:rFonts w:ascii="Calibri" w:hAnsi="Calibri" w:cs="Calibri"/>
          <w:i/>
          <w:iCs/>
          <w:szCs w:val="22"/>
        </w:rPr>
      </w:pPr>
      <w:r>
        <w:rPr>
          <w:rFonts w:ascii="Calibri" w:hAnsi="Calibri" w:cs="Calibri"/>
          <w:i/>
          <w:iCs/>
          <w:szCs w:val="22"/>
        </w:rPr>
        <w:br w:type="page"/>
      </w:r>
    </w:p>
    <w:p w14:paraId="030F56F6" w14:textId="77777777" w:rsidR="00E24C62" w:rsidRPr="00E24C62" w:rsidRDefault="00E24C62" w:rsidP="005761C8">
      <w:pPr>
        <w:pStyle w:val="Naslov1"/>
      </w:pPr>
      <w:bookmarkStart w:id="59" w:name="_Toc208475585"/>
      <w:bookmarkStart w:id="60" w:name="_Toc208477622"/>
      <w:r w:rsidRPr="00E24C62">
        <w:lastRenderedPageBreak/>
        <w:t>SURADNJA S VANJSKIM ČIMBENICIMA</w:t>
      </w:r>
      <w:bookmarkEnd w:id="59"/>
      <w:bookmarkEnd w:id="60"/>
    </w:p>
    <w:p w14:paraId="7E87CB05" w14:textId="77777777" w:rsidR="00E24C62" w:rsidRPr="00E24C62" w:rsidRDefault="00E24C62" w:rsidP="005761C8">
      <w:pPr>
        <w:rPr>
          <w:rFonts w:ascii="Calibri" w:hAnsi="Calibri" w:cs="Calibri"/>
          <w:szCs w:val="22"/>
        </w:rPr>
      </w:pPr>
    </w:p>
    <w:p w14:paraId="3A846CBD" w14:textId="77777777" w:rsidR="00E24C62" w:rsidRPr="00E24C62" w:rsidRDefault="00E24C62" w:rsidP="005761C8">
      <w:pPr>
        <w:rPr>
          <w:rFonts w:ascii="Calibri" w:hAnsi="Calibri" w:cs="Calibri"/>
          <w:szCs w:val="22"/>
        </w:rPr>
      </w:pPr>
      <w:r w:rsidRPr="00E24C62">
        <w:rPr>
          <w:rFonts w:ascii="Calibri" w:hAnsi="Calibri" w:cs="Calibri"/>
          <w:szCs w:val="22"/>
        </w:rPr>
        <w:t xml:space="preserve">Poticanje suradnje s vanjskim čimbenicima i njihovo uključivanje u odgojno-obrazovni proces važno je kako bi se osiguralo uključivanje djece u život šire društvene zajednice,  te radi prihvaćanja, razumijevanja i uvažavanja osobnosti djeteta u programu vrtića i obogaćivanja programa sadržajima iz kulture, sporta i dr. </w:t>
      </w:r>
    </w:p>
    <w:p w14:paraId="054C6B0D" w14:textId="77777777" w:rsidR="00E24C62" w:rsidRPr="00E24C62" w:rsidRDefault="00E24C62" w:rsidP="005761C8">
      <w:pPr>
        <w:rPr>
          <w:rFonts w:ascii="Calibri" w:hAnsi="Calibri" w:cs="Calibri"/>
          <w:szCs w:val="22"/>
        </w:rPr>
      </w:pPr>
    </w:p>
    <w:p w14:paraId="5FB383C6" w14:textId="77777777" w:rsidR="00E24C62" w:rsidRPr="00E24C62" w:rsidRDefault="00E24C62" w:rsidP="005761C8">
      <w:pPr>
        <w:rPr>
          <w:rFonts w:ascii="Calibri" w:hAnsi="Calibri" w:cs="Calibri"/>
          <w:szCs w:val="22"/>
        </w:rPr>
      </w:pPr>
      <w:r w:rsidRPr="00E24C62">
        <w:rPr>
          <w:rFonts w:ascii="Calibri" w:hAnsi="Calibri" w:cs="Calibri"/>
          <w:szCs w:val="22"/>
        </w:rPr>
        <w:t>U pedagoškoj godini 2025./2026. Dječji vrtić Pčelica Žakanje surađivat će sa sljedećim stručnim i društvenim čimbenicima iz neposrednog okruženja i šire:</w:t>
      </w:r>
    </w:p>
    <w:p w14:paraId="04D329A9"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Općina Žakanje</w:t>
      </w:r>
    </w:p>
    <w:p w14:paraId="33F1ECFF"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Ministarstvo znanosti i obrazovanja RH, Zagreb</w:t>
      </w:r>
    </w:p>
    <w:p w14:paraId="631DB9BE"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 xml:space="preserve">Agencija za odgoji obrazovanje, Zagreb </w:t>
      </w:r>
    </w:p>
    <w:p w14:paraId="066B9654"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Zavod za javno zdravstvo Karlovačke županije</w:t>
      </w:r>
    </w:p>
    <w:p w14:paraId="6872C1FF"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Hrvatski zavod za zapošljavanje</w:t>
      </w:r>
    </w:p>
    <w:p w14:paraId="1589374B"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SUVAG Karlovac, Udruga za djecu s teškoćama u razvoju Zvončići, Karlovac</w:t>
      </w:r>
    </w:p>
    <w:p w14:paraId="4C1B020D"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Općina Ribnik</w:t>
      </w:r>
    </w:p>
    <w:p w14:paraId="432A8357"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Karlovačka Županija</w:t>
      </w:r>
    </w:p>
    <w:p w14:paraId="50FD798B"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Dom zdravlja Ozalj, podružnica Žakanje</w:t>
      </w:r>
    </w:p>
    <w:p w14:paraId="272CBAA4"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Crveni križ Ozalj</w:t>
      </w:r>
    </w:p>
    <w:p w14:paraId="7A00E3B1"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Osnovna škola Žakanje</w:t>
      </w:r>
    </w:p>
    <w:p w14:paraId="0F2BED66"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Učiteljski fakultet, Edukacijsko-rehabilitacijski fakultet</w:t>
      </w:r>
    </w:p>
    <w:p w14:paraId="233F0B58"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Gradska knjižnica i čitaonica Karlovac</w:t>
      </w:r>
    </w:p>
    <w:p w14:paraId="44A2E5AB"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Policijska postaja Ozalj- kontakt policajac</w:t>
      </w:r>
    </w:p>
    <w:p w14:paraId="38519B87"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KUD Žakanje</w:t>
      </w:r>
    </w:p>
    <w:p w14:paraId="2DC84BAE"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Župni ured, Žakanje</w:t>
      </w:r>
    </w:p>
    <w:p w14:paraId="780C308B"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DVD s područja Općine Žakanje i JVP Karlovac</w:t>
      </w:r>
    </w:p>
    <w:p w14:paraId="06AF38A4"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Dječji vrtići na području Karlovačke županije i šire</w:t>
      </w:r>
    </w:p>
    <w:p w14:paraId="0B1C8DAD"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Dječji vrtić Metlika, Slovenija</w:t>
      </w:r>
    </w:p>
    <w:p w14:paraId="6173CBC2"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Knjižnica Mirana Jarca Novo Mesto</w:t>
      </w:r>
    </w:p>
    <w:p w14:paraId="325CCE3C" w14:textId="77777777" w:rsidR="00E24C62" w:rsidRPr="00E24C62" w:rsidRDefault="00E24C62" w:rsidP="005761C8">
      <w:pPr>
        <w:numPr>
          <w:ilvl w:val="0"/>
          <w:numId w:val="99"/>
        </w:numPr>
        <w:contextualSpacing/>
        <w:rPr>
          <w:rFonts w:ascii="Calibri" w:hAnsi="Calibri" w:cs="Calibri"/>
          <w:szCs w:val="22"/>
        </w:rPr>
      </w:pPr>
      <w:r w:rsidRPr="00E24C62">
        <w:rPr>
          <w:rFonts w:ascii="Calibri" w:hAnsi="Calibri" w:cs="Calibri"/>
          <w:szCs w:val="22"/>
        </w:rPr>
        <w:t>Kulturne institucije, kazališta, muzeji, kulturna baština i znamenitosti.</w:t>
      </w:r>
    </w:p>
    <w:p w14:paraId="2D6097D5" w14:textId="77777777" w:rsidR="00E24C62" w:rsidRPr="00E24C62" w:rsidRDefault="00E24C62" w:rsidP="005761C8">
      <w:pPr>
        <w:rPr>
          <w:rFonts w:ascii="Calibri" w:hAnsi="Calibri" w:cs="Calibri"/>
          <w:szCs w:val="22"/>
        </w:rPr>
      </w:pPr>
    </w:p>
    <w:p w14:paraId="6DAD9D85" w14:textId="77777777" w:rsidR="00E24C62" w:rsidRPr="00E24C62" w:rsidRDefault="00E24C62" w:rsidP="005761C8">
      <w:pPr>
        <w:rPr>
          <w:rFonts w:ascii="Calibri" w:hAnsi="Calibri" w:cs="Calibri"/>
          <w:b/>
          <w:bCs/>
          <w:szCs w:val="22"/>
        </w:rPr>
      </w:pPr>
      <w:r w:rsidRPr="00E24C62">
        <w:rPr>
          <w:rFonts w:ascii="Calibri" w:hAnsi="Calibri" w:cs="Calibri"/>
          <w:b/>
          <w:bCs/>
          <w:szCs w:val="22"/>
        </w:rPr>
        <w:t>Sudjelovanje s Centrom za edukaciju i savjetovanje Sunce</w:t>
      </w:r>
    </w:p>
    <w:p w14:paraId="3880DAAC" w14:textId="77777777" w:rsidR="00E24C62" w:rsidRPr="00E24C62" w:rsidRDefault="00E24C62" w:rsidP="005761C8">
      <w:pPr>
        <w:rPr>
          <w:rFonts w:ascii="Calibri" w:hAnsi="Calibri" w:cs="Calibri"/>
          <w:szCs w:val="22"/>
        </w:rPr>
      </w:pPr>
      <w:r w:rsidRPr="00E24C62">
        <w:rPr>
          <w:rFonts w:ascii="Calibri" w:hAnsi="Calibri" w:cs="Calibri"/>
          <w:szCs w:val="22"/>
        </w:rPr>
        <w:t xml:space="preserve">Dječji vrtić Pčelica Žakanje sudjelovati će kao partner u projektu Centra za edukaciju i savjetovanje Sunce, koji se provodi uz podršku Ministarstva demografije i useljeništva. Cilj projekta je osnaživanje </w:t>
      </w:r>
      <w:r w:rsidRPr="00E24C62">
        <w:rPr>
          <w:rFonts w:ascii="Calibri" w:hAnsi="Calibri" w:cs="Calibri"/>
          <w:szCs w:val="22"/>
        </w:rPr>
        <w:lastRenderedPageBreak/>
        <w:t>roditelja i stvaranje poticajnog okruženja za obitelji s djecom kroz različite edukativne, savjetodavne i rekreativne aktivnosti.</w:t>
      </w:r>
    </w:p>
    <w:p w14:paraId="4251CCEE" w14:textId="77777777" w:rsidR="00E24C62" w:rsidRPr="00E24C62" w:rsidRDefault="00E24C62" w:rsidP="005761C8">
      <w:pPr>
        <w:rPr>
          <w:rFonts w:ascii="Calibri" w:hAnsi="Calibri" w:cs="Calibri"/>
          <w:szCs w:val="22"/>
        </w:rPr>
      </w:pPr>
      <w:r w:rsidRPr="00E24C62">
        <w:rPr>
          <w:rFonts w:ascii="Calibri" w:hAnsi="Calibri" w:cs="Calibri"/>
          <w:szCs w:val="22"/>
        </w:rPr>
        <w:t>Projekt je namijenjen roditeljima i djeci rane i predškolske dobi te uključuje radionice o mentalnom zdravlju i roditeljskim vještinama, aktivnosti usmjerene na jačanje emocionalne povezanosti roditelja i djece kroz igru i sport, individualno i partnersko savjetovanje, kao i grupe podrške za trudnice i mlade majke. Sve aktivnosti za sudionike su besplatne, a uloga vrtića jest osigurati prostor i podržati roditelje u njihovom aktivnom uključivanju.</w:t>
      </w:r>
    </w:p>
    <w:p w14:paraId="572F9522" w14:textId="77777777" w:rsidR="00E24C62" w:rsidRPr="00E24C62" w:rsidRDefault="00E24C62" w:rsidP="005761C8">
      <w:pPr>
        <w:rPr>
          <w:rFonts w:ascii="Calibri" w:hAnsi="Calibri" w:cs="Calibri"/>
          <w:szCs w:val="22"/>
        </w:rPr>
      </w:pPr>
      <w:r w:rsidRPr="00E24C62">
        <w:rPr>
          <w:rFonts w:ascii="Calibri" w:hAnsi="Calibri" w:cs="Calibri"/>
          <w:szCs w:val="22"/>
        </w:rPr>
        <w:t>Provedba projekta planirana je tijekom 2025./2026. godine, a kroz partnerstvo želimo pridonijeti jačanju roditeljskih kompetencija i dobrobiti djece i obitelji u našoj lokalnoj zajednici.</w:t>
      </w:r>
    </w:p>
    <w:p w14:paraId="57792EEA" w14:textId="77777777" w:rsidR="00E24C62" w:rsidRPr="00E24C62" w:rsidRDefault="00E24C62" w:rsidP="005761C8">
      <w:pPr>
        <w:rPr>
          <w:rFonts w:ascii="Calibri" w:hAnsi="Calibri" w:cs="Calibri"/>
          <w:szCs w:val="22"/>
        </w:rPr>
      </w:pPr>
    </w:p>
    <w:p w14:paraId="5F09A09F" w14:textId="77777777" w:rsidR="00E24C62" w:rsidRPr="00E24C62" w:rsidRDefault="00E24C62" w:rsidP="005761C8">
      <w:pPr>
        <w:rPr>
          <w:rFonts w:ascii="Calibri" w:hAnsi="Calibri" w:cs="Calibri"/>
          <w:b/>
          <w:bCs/>
          <w:szCs w:val="22"/>
        </w:rPr>
      </w:pPr>
      <w:r w:rsidRPr="00E24C62">
        <w:rPr>
          <w:rFonts w:ascii="Calibri" w:hAnsi="Calibri" w:cs="Calibri"/>
          <w:b/>
          <w:bCs/>
          <w:szCs w:val="22"/>
        </w:rPr>
        <w:t>Sudjelovanje u međunarodnom projektu „Povezani u čitanju”</w:t>
      </w:r>
    </w:p>
    <w:p w14:paraId="0F63D6E5" w14:textId="77777777" w:rsidR="00E24C62" w:rsidRPr="00E24C62" w:rsidRDefault="00E24C62" w:rsidP="005761C8">
      <w:pPr>
        <w:rPr>
          <w:rFonts w:ascii="Calibri" w:hAnsi="Calibri" w:cs="Calibri"/>
          <w:szCs w:val="22"/>
        </w:rPr>
      </w:pPr>
      <w:r w:rsidRPr="00E24C62">
        <w:rPr>
          <w:rFonts w:ascii="Calibri" w:hAnsi="Calibri" w:cs="Calibri"/>
          <w:szCs w:val="22"/>
        </w:rPr>
        <w:t>Dječji vrtić Pčelica Žakanje sudjelovat će kao partner u međunarodnom projektu „Povezani u čitanju” (Re(ad)Connected), koji provodi Gradska knjižnica Ivan Goran Kovačić Karlovac i Knjižnica Mirana Jarca Novo Mesto, uz podršku programa Interreg Slovenija – Hrvatska. Projekt je usmjeren na poticanje kulture čitanja među djecom i mladima te jačanje međusobnog povjerenja i povezanosti u prekograničnom području.</w:t>
      </w:r>
    </w:p>
    <w:p w14:paraId="0437CE96" w14:textId="77777777" w:rsidR="00E24C62" w:rsidRPr="00E24C62" w:rsidRDefault="00E24C62" w:rsidP="005761C8">
      <w:pPr>
        <w:rPr>
          <w:rFonts w:ascii="Calibri" w:hAnsi="Calibri" w:cs="Calibri"/>
          <w:szCs w:val="22"/>
        </w:rPr>
      </w:pPr>
      <w:r w:rsidRPr="00E24C62">
        <w:rPr>
          <w:rFonts w:ascii="Calibri" w:hAnsi="Calibri" w:cs="Calibri"/>
          <w:szCs w:val="22"/>
        </w:rPr>
        <w:t>U rujnu 2025. godine djeca iz našeg vrtića imat će priliku sudjelovati u nizu aktivnosti – od književnog susreta s poznatim slovenskim reperom i autorom Rokom Trkajem, preko kreativnih radionica i druženja s bibliobusima, do kazališne predstave i drugih sadržaja osmišljenih kako bi čitanje i knjige postali dio njihove svakodnevice na zanimljiv i zabavan način.</w:t>
      </w:r>
    </w:p>
    <w:p w14:paraId="6BFCF73A" w14:textId="77777777" w:rsidR="00E24C62" w:rsidRPr="00E24C62" w:rsidRDefault="00E24C62" w:rsidP="005761C8">
      <w:pPr>
        <w:rPr>
          <w:rFonts w:ascii="Calibri" w:hAnsi="Calibri" w:cs="Calibri"/>
          <w:szCs w:val="22"/>
        </w:rPr>
      </w:pPr>
      <w:r w:rsidRPr="00E24C62">
        <w:rPr>
          <w:rFonts w:ascii="Calibri" w:hAnsi="Calibri" w:cs="Calibri"/>
          <w:szCs w:val="22"/>
        </w:rPr>
        <w:t>Sudjelovanjem u ovom projektu želimo djeci približiti knjigu i čitanje kroz igru, glazbu i umjetnost, ali i pružiti im priliku da se povežu s vršnjacima iz susjedne Slovenije te stvaraju nova iskustva i prijateljstva.</w:t>
      </w:r>
    </w:p>
    <w:p w14:paraId="62A568C0" w14:textId="77777777" w:rsidR="00E24C62" w:rsidRPr="00E24C62" w:rsidRDefault="00E24C62" w:rsidP="005761C8">
      <w:pPr>
        <w:rPr>
          <w:rFonts w:ascii="Calibri" w:hAnsi="Calibri" w:cs="Calibri"/>
          <w:szCs w:val="22"/>
        </w:rPr>
      </w:pPr>
    </w:p>
    <w:p w14:paraId="7EB0712D" w14:textId="77777777" w:rsidR="00E24C62" w:rsidRPr="00E24C62" w:rsidRDefault="00E24C62" w:rsidP="005761C8">
      <w:pPr>
        <w:rPr>
          <w:rFonts w:ascii="Calibri" w:hAnsi="Calibri" w:cs="Calibri"/>
          <w:b/>
          <w:bCs/>
          <w:szCs w:val="22"/>
        </w:rPr>
      </w:pPr>
      <w:r w:rsidRPr="00E24C62">
        <w:rPr>
          <w:rFonts w:ascii="Calibri" w:hAnsi="Calibri" w:cs="Calibri"/>
          <w:b/>
          <w:bCs/>
          <w:szCs w:val="22"/>
        </w:rPr>
        <w:t>Sudjelovanje u nacionalnom projektu „Mama, budi zdrava – Ružičasti listopad“ 2025.</w:t>
      </w:r>
    </w:p>
    <w:p w14:paraId="51F2CCF9" w14:textId="77777777" w:rsidR="00E24C62" w:rsidRPr="00E24C62" w:rsidRDefault="00E24C62" w:rsidP="005761C8">
      <w:pPr>
        <w:rPr>
          <w:rFonts w:ascii="Calibri" w:hAnsi="Calibri" w:cs="Calibri"/>
          <w:szCs w:val="22"/>
        </w:rPr>
      </w:pPr>
      <w:r w:rsidRPr="00E24C62">
        <w:rPr>
          <w:rFonts w:ascii="Calibri" w:hAnsi="Calibri" w:cs="Calibri"/>
          <w:szCs w:val="22"/>
        </w:rPr>
        <w:t xml:space="preserve">Dječji vrtić Pčelica Žakanje sudjeluje u nacionalnom projektu „Mama, budi zdrava – Ružičasti listopad“, koji provodi udruga SVE za NJU uz podršku Ministarstva znanosti, obrazovanja i mladih, Ministarstva zdravstva te Hrvatskog zavoda za javno zdravstvo. Cilj projekta je poticanje mladih žena i majki na brigu o vlastitom zdravlju kroz promociju Nacionalnih programa ranog otkrivanja raka, posebice raka dojke, te osvješćivanje važnosti preventivnih pregleda. Tijekom listopada djeca iz vrtića sudjelovat će u simboličnim aktivnostima – okupljanju i formiranju ružičaste vrpce, snimanju fotografija i kratkih videa te prenošenju edukativnih letaka svojim majkama i ženskim članovima obitelji. </w:t>
      </w:r>
    </w:p>
    <w:p w14:paraId="50037A61" w14:textId="46998C0B" w:rsidR="00E24C62" w:rsidRDefault="00E24C62" w:rsidP="005761C8">
      <w:pPr>
        <w:rPr>
          <w:rFonts w:ascii="Calibri" w:hAnsi="Calibri" w:cs="Calibri"/>
          <w:szCs w:val="22"/>
        </w:rPr>
      </w:pPr>
      <w:r w:rsidRPr="00E24C62">
        <w:rPr>
          <w:rFonts w:ascii="Calibri" w:hAnsi="Calibri" w:cs="Calibri"/>
          <w:szCs w:val="22"/>
        </w:rPr>
        <w:t>Sudjelovanjem u projektu želimo djeci približiti važnost prevencije bolesti kroz igru i zajedničke aktivnosti, a istovremeno podržati majke i obitelji u aktivnoj brizi za zdravlje. Projekt je prepoznat i nagrađen na nacionalnoj i europskoj razini te se svake godine provodi u brojnim školama i vrtićima širom Hrvatske.</w:t>
      </w:r>
    </w:p>
    <w:p w14:paraId="64D20146" w14:textId="77777777" w:rsidR="00E24C62" w:rsidRPr="00E24C62" w:rsidRDefault="00E24C62" w:rsidP="005761C8">
      <w:pPr>
        <w:pStyle w:val="Naslov1"/>
      </w:pPr>
      <w:bookmarkStart w:id="61" w:name="_Toc208475586"/>
      <w:bookmarkStart w:id="62" w:name="_Toc208477623"/>
      <w:r w:rsidRPr="00E24C62">
        <w:lastRenderedPageBreak/>
        <w:t>GODIŠNJI PLAN I PROGRAM STRUČNOG SURADNIKA PEDAGOGA</w:t>
      </w:r>
      <w:bookmarkEnd w:id="61"/>
      <w:bookmarkEnd w:id="62"/>
    </w:p>
    <w:p w14:paraId="6787C726" w14:textId="77777777" w:rsidR="00E24C62" w:rsidRPr="00E24C62" w:rsidRDefault="00E24C62" w:rsidP="005761C8">
      <w:pPr>
        <w:rPr>
          <w:rFonts w:ascii="Calibri" w:hAnsi="Calibri" w:cs="Calibri"/>
          <w:szCs w:val="22"/>
        </w:rPr>
      </w:pPr>
    </w:p>
    <w:p w14:paraId="5EEFEC26" w14:textId="77777777" w:rsidR="00E24C62" w:rsidRPr="00E24C62" w:rsidRDefault="00E24C62" w:rsidP="005761C8">
      <w:pPr>
        <w:rPr>
          <w:rFonts w:ascii="Calibri" w:hAnsi="Calibri" w:cs="Calibri"/>
          <w:szCs w:val="22"/>
        </w:rPr>
      </w:pPr>
      <w:r w:rsidRPr="00E24C62">
        <w:rPr>
          <w:rFonts w:ascii="Calibri" w:hAnsi="Calibri" w:cs="Calibri"/>
          <w:szCs w:val="22"/>
        </w:rPr>
        <w:t xml:space="preserve">Plan i program pedagoga temelji se na poslovima i zadaćama koje propisuje Zakon o predškolskom odgoju i obrazovanju, Pravilnik o radu Dječjeg vrtića Pčelica Žakanje te Pravilnik o unutarnjem ustrojstvu i načinu rada Dječjeg vrtića Pčelica Žakanje. </w:t>
      </w:r>
    </w:p>
    <w:p w14:paraId="3543447F" w14:textId="77777777" w:rsidR="00E24C62" w:rsidRPr="00E24C62" w:rsidRDefault="00E24C62" w:rsidP="005761C8">
      <w:pPr>
        <w:rPr>
          <w:rFonts w:ascii="Calibri" w:hAnsi="Calibri" w:cs="Calibri"/>
          <w:szCs w:val="22"/>
        </w:rPr>
      </w:pPr>
      <w:r w:rsidRPr="00E24C62">
        <w:rPr>
          <w:rFonts w:ascii="Calibri" w:hAnsi="Calibri" w:cs="Calibri"/>
          <w:szCs w:val="22"/>
        </w:rPr>
        <w:t>Godišnji plan i program pedagoga slijedi sastavnice Plana i programa rada Dječjeg vrtića Pčelica Žakanje.</w:t>
      </w:r>
    </w:p>
    <w:p w14:paraId="70A79C0B" w14:textId="77777777" w:rsidR="00E24C62" w:rsidRPr="00E24C62" w:rsidRDefault="00E24C62" w:rsidP="005761C8">
      <w:pPr>
        <w:rPr>
          <w:rFonts w:ascii="Calibri" w:hAnsi="Calibri"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6898"/>
      </w:tblGrid>
      <w:tr w:rsidR="00E24C62" w:rsidRPr="00E24C62" w14:paraId="2EF06162" w14:textId="77777777" w:rsidTr="001C4F67">
        <w:tc>
          <w:tcPr>
            <w:tcW w:w="5000" w:type="pct"/>
            <w:gridSpan w:val="2"/>
          </w:tcPr>
          <w:p w14:paraId="691A3F04" w14:textId="77777777" w:rsidR="00E24C62" w:rsidRPr="00E24C62" w:rsidRDefault="00E24C62" w:rsidP="005761C8">
            <w:pPr>
              <w:jc w:val="left"/>
              <w:rPr>
                <w:rFonts w:ascii="Calibri" w:hAnsi="Calibri" w:cs="Calibri"/>
                <w:b/>
                <w:szCs w:val="22"/>
              </w:rPr>
            </w:pPr>
            <w:r w:rsidRPr="00E24C62">
              <w:rPr>
                <w:rFonts w:ascii="Calibri" w:hAnsi="Calibri" w:cs="Calibri"/>
                <w:b/>
                <w:szCs w:val="22"/>
              </w:rPr>
              <w:t>POSLOVI</w:t>
            </w:r>
          </w:p>
        </w:tc>
      </w:tr>
      <w:tr w:rsidR="00E24C62" w:rsidRPr="00E24C62" w14:paraId="2A8B1FDA" w14:textId="77777777" w:rsidTr="001C4F67">
        <w:tc>
          <w:tcPr>
            <w:tcW w:w="1194" w:type="pct"/>
          </w:tcPr>
          <w:p w14:paraId="56D4B9C7" w14:textId="77777777" w:rsidR="00E24C62" w:rsidRPr="00E24C62" w:rsidRDefault="00E24C62" w:rsidP="005761C8">
            <w:pPr>
              <w:jc w:val="left"/>
              <w:rPr>
                <w:rFonts w:ascii="Calibri" w:hAnsi="Calibri" w:cs="Calibri"/>
                <w:b/>
                <w:szCs w:val="22"/>
              </w:rPr>
            </w:pPr>
            <w:r w:rsidRPr="00E24C62">
              <w:rPr>
                <w:rFonts w:ascii="Calibri" w:hAnsi="Calibri" w:cs="Calibri"/>
                <w:b/>
                <w:szCs w:val="22"/>
              </w:rPr>
              <w:t>U ODNOSU</w:t>
            </w:r>
          </w:p>
          <w:p w14:paraId="39E7E494" w14:textId="77777777" w:rsidR="00E24C62" w:rsidRPr="00E24C62" w:rsidRDefault="00E24C62" w:rsidP="005761C8">
            <w:pPr>
              <w:jc w:val="left"/>
              <w:rPr>
                <w:rFonts w:ascii="Calibri" w:hAnsi="Calibri" w:cs="Calibri"/>
                <w:szCs w:val="22"/>
              </w:rPr>
            </w:pPr>
            <w:r w:rsidRPr="00E24C62">
              <w:rPr>
                <w:rFonts w:ascii="Calibri" w:hAnsi="Calibri" w:cs="Calibri"/>
                <w:b/>
                <w:szCs w:val="22"/>
              </w:rPr>
              <w:t>NA DIJETE</w:t>
            </w:r>
          </w:p>
        </w:tc>
        <w:tc>
          <w:tcPr>
            <w:tcW w:w="3806" w:type="pct"/>
          </w:tcPr>
          <w:p w14:paraId="1038E114" w14:textId="77777777" w:rsidR="00E24C62" w:rsidRPr="00E24C62" w:rsidRDefault="00E24C62" w:rsidP="005761C8">
            <w:pPr>
              <w:numPr>
                <w:ilvl w:val="0"/>
                <w:numId w:val="101"/>
              </w:numPr>
              <w:ind w:left="414"/>
              <w:jc w:val="left"/>
              <w:rPr>
                <w:rFonts w:ascii="Calibri" w:hAnsi="Calibri" w:cs="Calibri"/>
                <w:szCs w:val="22"/>
              </w:rPr>
            </w:pPr>
            <w:r w:rsidRPr="00E24C62">
              <w:rPr>
                <w:rFonts w:ascii="Calibri" w:hAnsi="Calibri" w:cs="Calibri"/>
                <w:szCs w:val="22"/>
              </w:rPr>
              <w:t>pratiti proces prilagodbe novoupisane djece</w:t>
            </w:r>
          </w:p>
          <w:p w14:paraId="711F7189" w14:textId="77777777" w:rsidR="00E24C62" w:rsidRPr="00E24C62" w:rsidRDefault="00E24C62" w:rsidP="005761C8">
            <w:pPr>
              <w:numPr>
                <w:ilvl w:val="0"/>
                <w:numId w:val="101"/>
              </w:numPr>
              <w:ind w:left="414"/>
              <w:jc w:val="left"/>
              <w:rPr>
                <w:rFonts w:ascii="Calibri" w:hAnsi="Calibri" w:cs="Calibri"/>
                <w:szCs w:val="22"/>
              </w:rPr>
            </w:pPr>
            <w:r w:rsidRPr="00E24C62">
              <w:rPr>
                <w:rFonts w:ascii="Calibri" w:hAnsi="Calibri" w:cs="Calibri"/>
                <w:szCs w:val="22"/>
              </w:rPr>
              <w:t>pratiti i procjenjivati aktualne djetetove potrebe, pravodobnost i kvalitetu njihovog zadovoljavanja radi utvrđivanja primjerenosti organizacije djetetovog života i cjelokupnog odgojnog procesa s naglaskom na uvažavanju različitosti</w:t>
            </w:r>
          </w:p>
          <w:p w14:paraId="5E539A97" w14:textId="77777777" w:rsidR="00E24C62" w:rsidRPr="00E24C62" w:rsidRDefault="00E24C62" w:rsidP="005761C8">
            <w:pPr>
              <w:numPr>
                <w:ilvl w:val="0"/>
                <w:numId w:val="101"/>
              </w:numPr>
              <w:ind w:left="414"/>
              <w:jc w:val="left"/>
              <w:rPr>
                <w:rFonts w:ascii="Calibri" w:hAnsi="Calibri" w:cs="Calibri"/>
                <w:szCs w:val="22"/>
              </w:rPr>
            </w:pPr>
            <w:r w:rsidRPr="00E24C62">
              <w:rPr>
                <w:rFonts w:ascii="Calibri" w:hAnsi="Calibri" w:cs="Calibri"/>
                <w:szCs w:val="22"/>
              </w:rPr>
              <w:t>pratiti i procjenjivati primjerenost djetetove okoline njegovim razvojnim mogućnostima i aktualnim potrebama</w:t>
            </w:r>
          </w:p>
          <w:p w14:paraId="485E7C94" w14:textId="77777777" w:rsidR="00E24C62" w:rsidRPr="00E24C62" w:rsidRDefault="00E24C62" w:rsidP="005761C8">
            <w:pPr>
              <w:numPr>
                <w:ilvl w:val="0"/>
                <w:numId w:val="101"/>
              </w:numPr>
              <w:ind w:left="414"/>
              <w:jc w:val="left"/>
              <w:rPr>
                <w:rFonts w:ascii="Calibri" w:hAnsi="Calibri" w:cs="Calibri"/>
                <w:szCs w:val="22"/>
              </w:rPr>
            </w:pPr>
            <w:r w:rsidRPr="00E24C62">
              <w:rPr>
                <w:rFonts w:ascii="Calibri" w:hAnsi="Calibri" w:cs="Calibri"/>
                <w:szCs w:val="22"/>
              </w:rPr>
              <w:t>poticati i podupirati promjene koje omogućavaju zadovoljavanje djetetovih trajnih i aktualnih potreba</w:t>
            </w:r>
          </w:p>
          <w:p w14:paraId="6BDE1EEB" w14:textId="77777777" w:rsidR="00E24C62" w:rsidRPr="00E24C62" w:rsidRDefault="00E24C62" w:rsidP="005761C8">
            <w:pPr>
              <w:numPr>
                <w:ilvl w:val="0"/>
                <w:numId w:val="101"/>
              </w:numPr>
              <w:ind w:left="414"/>
              <w:jc w:val="left"/>
              <w:rPr>
                <w:rFonts w:ascii="Calibri" w:hAnsi="Calibri" w:cs="Calibri"/>
                <w:szCs w:val="22"/>
              </w:rPr>
            </w:pPr>
            <w:r w:rsidRPr="00E24C62">
              <w:rPr>
                <w:rFonts w:ascii="Calibri" w:hAnsi="Calibri" w:cs="Calibri"/>
                <w:szCs w:val="22"/>
              </w:rPr>
              <w:t>sudjelovati u promicanju odgojno-obrazovnih i organizacijskih uvjeta u cilju fleksibilnijeg zadovoljavanja potreba djece i uvažavanja individualnih različitosti</w:t>
            </w:r>
          </w:p>
          <w:p w14:paraId="4354FF74" w14:textId="77777777" w:rsidR="00E24C62" w:rsidRPr="00E24C62" w:rsidRDefault="00E24C62" w:rsidP="005761C8">
            <w:pPr>
              <w:numPr>
                <w:ilvl w:val="0"/>
                <w:numId w:val="101"/>
              </w:numPr>
              <w:ind w:left="414"/>
              <w:jc w:val="left"/>
              <w:rPr>
                <w:rFonts w:ascii="Calibri" w:hAnsi="Calibri" w:cs="Calibri"/>
                <w:szCs w:val="22"/>
              </w:rPr>
            </w:pPr>
            <w:r w:rsidRPr="00E24C62">
              <w:rPr>
                <w:rFonts w:ascii="Calibri" w:hAnsi="Calibri" w:cs="Calibri"/>
                <w:szCs w:val="22"/>
              </w:rPr>
              <w:t>nalaziti nove načine provedbe procesa (organizacijske, komunikacijske, materijalne) u svrhu zadovoljavanja djetetovih potreba</w:t>
            </w:r>
          </w:p>
          <w:p w14:paraId="2ED8D624" w14:textId="77777777" w:rsidR="00E24C62" w:rsidRPr="00E24C62" w:rsidRDefault="00E24C62" w:rsidP="005761C8">
            <w:pPr>
              <w:numPr>
                <w:ilvl w:val="0"/>
                <w:numId w:val="101"/>
              </w:numPr>
              <w:ind w:left="414"/>
              <w:jc w:val="left"/>
              <w:rPr>
                <w:rFonts w:ascii="Calibri" w:hAnsi="Calibri" w:cs="Calibri"/>
                <w:szCs w:val="22"/>
              </w:rPr>
            </w:pPr>
            <w:r w:rsidRPr="00E24C62">
              <w:rPr>
                <w:rFonts w:ascii="Calibri" w:hAnsi="Calibri" w:cs="Calibri"/>
                <w:szCs w:val="22"/>
              </w:rPr>
              <w:t xml:space="preserve">pružanje pomoći i potpore djeci koja su uključena u vrtić </w:t>
            </w:r>
          </w:p>
          <w:p w14:paraId="4F9BE41E" w14:textId="77777777" w:rsidR="00E24C62" w:rsidRPr="00E24C62" w:rsidRDefault="00E24C62" w:rsidP="005761C8">
            <w:pPr>
              <w:numPr>
                <w:ilvl w:val="0"/>
                <w:numId w:val="101"/>
              </w:numPr>
              <w:ind w:left="414"/>
              <w:jc w:val="left"/>
              <w:rPr>
                <w:rFonts w:ascii="Calibri" w:hAnsi="Calibri" w:cs="Calibri"/>
                <w:szCs w:val="22"/>
              </w:rPr>
            </w:pPr>
            <w:r w:rsidRPr="00E24C62">
              <w:rPr>
                <w:rFonts w:ascii="Calibri" w:hAnsi="Calibri" w:cs="Calibri"/>
                <w:szCs w:val="22"/>
              </w:rPr>
              <w:t xml:space="preserve">stvaranje uvjeta za neometan i kontinuiran odgojno-obrazovni rad uslijed nepredvidivih situacija </w:t>
            </w:r>
          </w:p>
        </w:tc>
      </w:tr>
      <w:tr w:rsidR="00E24C62" w:rsidRPr="00E24C62" w14:paraId="2C563B4D" w14:textId="77777777" w:rsidTr="001C4F67">
        <w:tc>
          <w:tcPr>
            <w:tcW w:w="1194" w:type="pct"/>
          </w:tcPr>
          <w:p w14:paraId="3651B694" w14:textId="77777777" w:rsidR="00E24C62" w:rsidRPr="00E24C62" w:rsidRDefault="00E24C62" w:rsidP="005761C8">
            <w:pPr>
              <w:jc w:val="left"/>
              <w:rPr>
                <w:rFonts w:ascii="Calibri" w:hAnsi="Calibri" w:cs="Calibri"/>
                <w:b/>
                <w:szCs w:val="22"/>
              </w:rPr>
            </w:pPr>
            <w:r w:rsidRPr="00E24C62">
              <w:rPr>
                <w:rFonts w:ascii="Calibri" w:hAnsi="Calibri" w:cs="Calibri"/>
                <w:b/>
                <w:szCs w:val="22"/>
              </w:rPr>
              <w:t>U ODNOSU</w:t>
            </w:r>
          </w:p>
          <w:p w14:paraId="77D61112"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NA ODGOJITELJE</w:t>
            </w:r>
          </w:p>
        </w:tc>
        <w:tc>
          <w:tcPr>
            <w:tcW w:w="3806" w:type="pct"/>
          </w:tcPr>
          <w:p w14:paraId="6A59E06A"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pomagati odgojitelju u prepoznavanju i procjenjivanju djetetovih potreba (izraditi plan za praćenje, analiza postojećih kriterija za praćenje djetetova napredovanja i razine zadovoljavanja djetetovih potreba u odnosu na pojedine dijelove odgojno-obrazovnog procesa)</w:t>
            </w:r>
          </w:p>
          <w:p w14:paraId="15032C89"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sudjelovati u prikupljanju i obradi podataka dobivenih neposrednim promatranjem djeteta i podataka dobivenih od roditelja</w:t>
            </w:r>
          </w:p>
          <w:p w14:paraId="35D03812"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lastRenderedPageBreak/>
              <w:t>poticati i pomagati odgojiteljima u kreiranju poticajnog vremenskog, materijalnog i prostornog konteksta za povoljan djetetov razvoj i optimalno zadovoljenje njegovih potreba</w:t>
            </w:r>
          </w:p>
          <w:p w14:paraId="1003DC24"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surađivati u pronalasku primjerenog modela organizacije rada u određenom slijedu (npr. raspored dnevnih aktivnosti tijekom programa, usklađivanje dnevnog ritma potrebama djece)</w:t>
            </w:r>
          </w:p>
          <w:p w14:paraId="7F20FD22"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predlagati (i pomagati pri organiziranju) ideje za realizaciju programa u različitim vrtićkim prostorima, kao i izvan njega (češći izlasci u neposredno okruženje)</w:t>
            </w:r>
          </w:p>
          <w:p w14:paraId="2F9BFA10"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pomagati u osmišljavanju poticajima i materijalima bogate stimulativne okoline za dijete (osmišljavanje i strukturiranje centara aktivnosti)</w:t>
            </w:r>
          </w:p>
          <w:p w14:paraId="0DD50345"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surađivati s odgojiteljima u izboru prikladnih poticaja i sadržaja u skladu s uočenim potrebama, mogućnostima i interesima djeteta</w:t>
            </w:r>
          </w:p>
          <w:p w14:paraId="3FEB1E2C"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sudjelovati u proširenju i bogaćenju programa sadržajima vezanim uz stvarne i aktualne interese djece (provođenje projekata)</w:t>
            </w:r>
          </w:p>
          <w:p w14:paraId="39F148FD"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surađivati u planiranju odgojno-obrazovnog rada na razini skupine i na razini vrtića</w:t>
            </w:r>
          </w:p>
          <w:p w14:paraId="7889E4ED"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sudjelovati u radu timova odgojitelja</w:t>
            </w:r>
          </w:p>
          <w:p w14:paraId="5D206230"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surađivati s odgojiteljima u osvješćivanju nužnosti stalnog spoznavanja razine vlastite odgojne prakse, odmaka od rutine i otvorenosti prema novinama (promatranje, dijalog, osvješćivanje implicitne pedagogije, radionice i predavanja, refleksije)</w:t>
            </w:r>
          </w:p>
          <w:p w14:paraId="3E63C2A6"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raditi na osvješćivanju i stjecanju vještina timskog rada</w:t>
            </w:r>
          </w:p>
          <w:p w14:paraId="142F33C6" w14:textId="77777777" w:rsidR="00E24C62" w:rsidRPr="00E24C62" w:rsidRDefault="00E24C62" w:rsidP="005761C8">
            <w:pPr>
              <w:numPr>
                <w:ilvl w:val="0"/>
                <w:numId w:val="102"/>
              </w:numPr>
              <w:ind w:left="414"/>
              <w:jc w:val="left"/>
              <w:rPr>
                <w:rFonts w:ascii="Calibri" w:hAnsi="Calibri" w:cs="Calibri"/>
                <w:szCs w:val="22"/>
              </w:rPr>
            </w:pPr>
            <w:r w:rsidRPr="00E24C62">
              <w:rPr>
                <w:rFonts w:ascii="Calibri" w:hAnsi="Calibri" w:cs="Calibri"/>
                <w:szCs w:val="22"/>
              </w:rPr>
              <w:t>usmjeravati na pravilno vođenje pedagoške dokumentacije</w:t>
            </w:r>
          </w:p>
          <w:p w14:paraId="71E1E1C2" w14:textId="77777777" w:rsidR="00E24C62" w:rsidRPr="00E24C62" w:rsidRDefault="00E24C62" w:rsidP="005761C8">
            <w:pPr>
              <w:numPr>
                <w:ilvl w:val="0"/>
                <w:numId w:val="103"/>
              </w:numPr>
              <w:ind w:left="414"/>
              <w:jc w:val="left"/>
              <w:rPr>
                <w:rFonts w:ascii="Calibri" w:hAnsi="Calibri" w:cs="Calibri"/>
                <w:szCs w:val="22"/>
              </w:rPr>
            </w:pPr>
            <w:r w:rsidRPr="00E24C62">
              <w:rPr>
                <w:rFonts w:ascii="Calibri" w:hAnsi="Calibri" w:cs="Calibri"/>
                <w:szCs w:val="22"/>
              </w:rPr>
              <w:t>pratiti i pružati stručnu pomoć odgojiteljima pripravnicima i odgojiteljima mentorima</w:t>
            </w:r>
          </w:p>
          <w:p w14:paraId="019EBD7A" w14:textId="77777777" w:rsidR="00E24C62" w:rsidRPr="00E24C62" w:rsidRDefault="00E24C62" w:rsidP="005761C8">
            <w:pPr>
              <w:numPr>
                <w:ilvl w:val="0"/>
                <w:numId w:val="103"/>
              </w:numPr>
              <w:ind w:left="414"/>
              <w:jc w:val="left"/>
              <w:rPr>
                <w:rFonts w:ascii="Calibri" w:hAnsi="Calibri" w:cs="Calibri"/>
                <w:szCs w:val="22"/>
              </w:rPr>
            </w:pPr>
            <w:r w:rsidRPr="00E24C62">
              <w:rPr>
                <w:rFonts w:ascii="Calibri" w:hAnsi="Calibri" w:cs="Calibri"/>
                <w:szCs w:val="22"/>
              </w:rPr>
              <w:t>voditi dokumentaciju o radu s odgojiteljima</w:t>
            </w:r>
          </w:p>
          <w:p w14:paraId="41D7974F" w14:textId="77777777" w:rsidR="00E24C62" w:rsidRPr="00E24C62" w:rsidRDefault="00E24C62" w:rsidP="005761C8">
            <w:pPr>
              <w:numPr>
                <w:ilvl w:val="0"/>
                <w:numId w:val="103"/>
              </w:numPr>
              <w:ind w:left="414"/>
              <w:jc w:val="left"/>
              <w:rPr>
                <w:rFonts w:ascii="Calibri" w:hAnsi="Calibri" w:cs="Calibri"/>
                <w:szCs w:val="22"/>
              </w:rPr>
            </w:pPr>
            <w:r w:rsidRPr="00E24C62">
              <w:rPr>
                <w:rFonts w:ascii="Calibri" w:hAnsi="Calibri" w:cs="Calibri"/>
                <w:szCs w:val="22"/>
              </w:rPr>
              <w:t>poticati odgojitelje na korištenje što raznolikijih oblika suradnje s roditeljima</w:t>
            </w:r>
          </w:p>
          <w:p w14:paraId="06D48F11" w14:textId="77777777" w:rsidR="00E24C62" w:rsidRPr="00E24C62" w:rsidRDefault="00E24C62" w:rsidP="005761C8">
            <w:pPr>
              <w:numPr>
                <w:ilvl w:val="0"/>
                <w:numId w:val="103"/>
              </w:numPr>
              <w:ind w:left="414"/>
              <w:jc w:val="left"/>
              <w:rPr>
                <w:rFonts w:ascii="Calibri" w:hAnsi="Calibri" w:cs="Calibri"/>
                <w:szCs w:val="22"/>
              </w:rPr>
            </w:pPr>
            <w:r w:rsidRPr="00E24C62">
              <w:rPr>
                <w:rFonts w:ascii="Calibri" w:hAnsi="Calibri" w:cs="Calibri"/>
                <w:szCs w:val="22"/>
              </w:rPr>
              <w:t>stručno usavršavanje odgojitelja</w:t>
            </w:r>
          </w:p>
          <w:p w14:paraId="23812431" w14:textId="77777777" w:rsidR="00E24C62" w:rsidRPr="00E24C62" w:rsidRDefault="00E24C62" w:rsidP="005761C8">
            <w:pPr>
              <w:ind w:left="414"/>
              <w:jc w:val="left"/>
              <w:rPr>
                <w:rFonts w:ascii="Calibri" w:hAnsi="Calibri" w:cs="Calibri"/>
                <w:szCs w:val="22"/>
              </w:rPr>
            </w:pPr>
          </w:p>
        </w:tc>
      </w:tr>
      <w:tr w:rsidR="00E24C62" w:rsidRPr="00E24C62" w14:paraId="48C9B86D" w14:textId="77777777" w:rsidTr="001C4F67">
        <w:tc>
          <w:tcPr>
            <w:tcW w:w="1194" w:type="pct"/>
          </w:tcPr>
          <w:p w14:paraId="032DC81A" w14:textId="77777777" w:rsidR="00E24C62" w:rsidRPr="00E24C62" w:rsidRDefault="00E24C62" w:rsidP="005761C8">
            <w:pPr>
              <w:jc w:val="left"/>
              <w:rPr>
                <w:rFonts w:ascii="Calibri" w:hAnsi="Calibri" w:cs="Calibri"/>
                <w:b/>
                <w:szCs w:val="22"/>
              </w:rPr>
            </w:pPr>
            <w:r w:rsidRPr="00E24C62">
              <w:rPr>
                <w:rFonts w:ascii="Calibri" w:hAnsi="Calibri" w:cs="Calibri"/>
                <w:b/>
                <w:szCs w:val="22"/>
              </w:rPr>
              <w:lastRenderedPageBreak/>
              <w:t>U ODNOSU</w:t>
            </w:r>
          </w:p>
          <w:p w14:paraId="0E6239BB"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NA RODITELJE</w:t>
            </w:r>
          </w:p>
        </w:tc>
        <w:tc>
          <w:tcPr>
            <w:tcW w:w="3806" w:type="pct"/>
          </w:tcPr>
          <w:p w14:paraId="694D7BD2" w14:textId="77777777" w:rsidR="00E24C62" w:rsidRPr="00E24C62" w:rsidRDefault="00E24C62" w:rsidP="005761C8">
            <w:pPr>
              <w:numPr>
                <w:ilvl w:val="0"/>
                <w:numId w:val="104"/>
              </w:numPr>
              <w:ind w:left="414"/>
              <w:jc w:val="left"/>
              <w:rPr>
                <w:rFonts w:ascii="Calibri" w:hAnsi="Calibri" w:cs="Calibri"/>
                <w:szCs w:val="22"/>
              </w:rPr>
            </w:pPr>
            <w:r w:rsidRPr="00E24C62">
              <w:rPr>
                <w:rFonts w:ascii="Calibri" w:hAnsi="Calibri" w:cs="Calibri"/>
                <w:szCs w:val="22"/>
              </w:rPr>
              <w:t>planirati tematske roditeljske sastanke i edukativne radionice za roditelje</w:t>
            </w:r>
          </w:p>
          <w:p w14:paraId="5C9423AB" w14:textId="77777777" w:rsidR="00E24C62" w:rsidRPr="00E24C62" w:rsidRDefault="00E24C62" w:rsidP="005761C8">
            <w:pPr>
              <w:numPr>
                <w:ilvl w:val="0"/>
                <w:numId w:val="104"/>
              </w:numPr>
              <w:ind w:left="414"/>
              <w:jc w:val="left"/>
              <w:rPr>
                <w:rFonts w:ascii="Calibri" w:hAnsi="Calibri" w:cs="Calibri"/>
                <w:szCs w:val="22"/>
              </w:rPr>
            </w:pPr>
            <w:r w:rsidRPr="00E24C62">
              <w:rPr>
                <w:rFonts w:ascii="Calibri" w:hAnsi="Calibri" w:cs="Calibri"/>
                <w:szCs w:val="22"/>
              </w:rPr>
              <w:lastRenderedPageBreak/>
              <w:t>planirati druženja i izlete s roditeljima</w:t>
            </w:r>
          </w:p>
          <w:p w14:paraId="3A29450B" w14:textId="77777777" w:rsidR="00E24C62" w:rsidRPr="00E24C62" w:rsidRDefault="00E24C62" w:rsidP="005761C8">
            <w:pPr>
              <w:numPr>
                <w:ilvl w:val="0"/>
                <w:numId w:val="104"/>
              </w:numPr>
              <w:ind w:left="414"/>
              <w:jc w:val="left"/>
              <w:rPr>
                <w:rFonts w:ascii="Calibri" w:hAnsi="Calibri" w:cs="Calibri"/>
                <w:szCs w:val="22"/>
              </w:rPr>
            </w:pPr>
            <w:r w:rsidRPr="00E24C62">
              <w:rPr>
                <w:rFonts w:ascii="Calibri" w:hAnsi="Calibri" w:cs="Calibri"/>
                <w:szCs w:val="22"/>
              </w:rPr>
              <w:t>poticati i stvarati uvjete za sudjelovanje roditelja u odgojno-obrazovnom procesu</w:t>
            </w:r>
          </w:p>
          <w:p w14:paraId="5C4A7C61" w14:textId="77777777" w:rsidR="00E24C62" w:rsidRPr="00E24C62" w:rsidRDefault="00E24C62" w:rsidP="005761C8">
            <w:pPr>
              <w:numPr>
                <w:ilvl w:val="0"/>
                <w:numId w:val="104"/>
              </w:numPr>
              <w:ind w:left="414"/>
              <w:jc w:val="left"/>
              <w:rPr>
                <w:rFonts w:ascii="Calibri" w:hAnsi="Calibri" w:cs="Calibri"/>
                <w:szCs w:val="22"/>
              </w:rPr>
            </w:pPr>
            <w:r w:rsidRPr="00E24C62">
              <w:rPr>
                <w:rFonts w:ascii="Calibri" w:hAnsi="Calibri" w:cs="Calibri"/>
                <w:szCs w:val="22"/>
              </w:rPr>
              <w:t xml:space="preserve">pružanje savjetodavnog rada, pomoći i potpore roditeljima </w:t>
            </w:r>
          </w:p>
          <w:p w14:paraId="309276B9" w14:textId="77777777" w:rsidR="00E24C62" w:rsidRPr="00E24C62" w:rsidRDefault="00E24C62" w:rsidP="005761C8">
            <w:pPr>
              <w:numPr>
                <w:ilvl w:val="0"/>
                <w:numId w:val="104"/>
              </w:numPr>
              <w:ind w:left="414"/>
              <w:jc w:val="left"/>
              <w:rPr>
                <w:rFonts w:ascii="Calibri" w:hAnsi="Calibri" w:cs="Calibri"/>
                <w:szCs w:val="22"/>
              </w:rPr>
            </w:pPr>
            <w:r w:rsidRPr="00E24C62">
              <w:rPr>
                <w:rFonts w:ascii="Calibri" w:hAnsi="Calibri" w:cs="Calibri"/>
                <w:szCs w:val="22"/>
              </w:rPr>
              <w:t>provođenje inicijalnih razgovora s obitelji novoupisanog djeteta</w:t>
            </w:r>
          </w:p>
          <w:p w14:paraId="7DE156BE" w14:textId="77777777" w:rsidR="00E24C62" w:rsidRPr="00E24C62" w:rsidRDefault="00E24C62" w:rsidP="005761C8">
            <w:pPr>
              <w:numPr>
                <w:ilvl w:val="0"/>
                <w:numId w:val="104"/>
              </w:numPr>
              <w:ind w:left="414"/>
              <w:jc w:val="left"/>
              <w:rPr>
                <w:rFonts w:ascii="Calibri" w:hAnsi="Calibri" w:cs="Calibri"/>
                <w:szCs w:val="22"/>
              </w:rPr>
            </w:pPr>
            <w:r w:rsidRPr="00E24C62">
              <w:rPr>
                <w:rFonts w:ascii="Calibri" w:hAnsi="Calibri" w:cs="Calibri"/>
                <w:szCs w:val="22"/>
              </w:rPr>
              <w:t>prisustvovati individualnim informacijama s odgojiteljem i roditeljem</w:t>
            </w:r>
          </w:p>
        </w:tc>
      </w:tr>
      <w:tr w:rsidR="00E24C62" w:rsidRPr="00E24C62" w14:paraId="0FA7075B" w14:textId="77777777" w:rsidTr="001C4F67">
        <w:tc>
          <w:tcPr>
            <w:tcW w:w="1194" w:type="pct"/>
          </w:tcPr>
          <w:p w14:paraId="7DB4FBBF" w14:textId="77777777" w:rsidR="00E24C62" w:rsidRPr="00E24C62" w:rsidRDefault="00E24C62" w:rsidP="005761C8">
            <w:pPr>
              <w:jc w:val="left"/>
              <w:rPr>
                <w:rFonts w:ascii="Calibri" w:hAnsi="Calibri" w:cs="Calibri"/>
                <w:b/>
                <w:szCs w:val="22"/>
              </w:rPr>
            </w:pPr>
            <w:r w:rsidRPr="00E24C62">
              <w:rPr>
                <w:rFonts w:ascii="Calibri" w:hAnsi="Calibri" w:cs="Calibri"/>
                <w:b/>
                <w:szCs w:val="22"/>
              </w:rPr>
              <w:lastRenderedPageBreak/>
              <w:t>U ODNOSU NA DRUŠTVENE ČIMBENIKE</w:t>
            </w:r>
          </w:p>
        </w:tc>
        <w:tc>
          <w:tcPr>
            <w:tcW w:w="3806" w:type="pct"/>
          </w:tcPr>
          <w:p w14:paraId="232AB989" w14:textId="77777777" w:rsidR="00E24C62" w:rsidRPr="00E24C62" w:rsidRDefault="00E24C62" w:rsidP="005761C8">
            <w:pPr>
              <w:numPr>
                <w:ilvl w:val="0"/>
                <w:numId w:val="107"/>
              </w:numPr>
              <w:jc w:val="left"/>
              <w:rPr>
                <w:rFonts w:ascii="Calibri" w:hAnsi="Calibri" w:cs="Calibri"/>
                <w:szCs w:val="22"/>
              </w:rPr>
            </w:pPr>
            <w:r w:rsidRPr="00E24C62">
              <w:rPr>
                <w:rFonts w:ascii="Calibri" w:hAnsi="Calibri" w:cs="Calibri"/>
                <w:szCs w:val="22"/>
              </w:rPr>
              <w:t>povezivati s društvenim čimbenicima iz neposrednog vrtićkog okruženja u svrhu realizacije i obogaćivanja postojećeg programa u vrtiću - suradnja i izmjena iskustava s drugim vrtićima i odgojno-obrazovnim institucijama i ustanovama</w:t>
            </w:r>
          </w:p>
          <w:p w14:paraId="391C8D05" w14:textId="77777777" w:rsidR="00E24C62" w:rsidRPr="00E24C62" w:rsidRDefault="00E24C62" w:rsidP="005761C8">
            <w:pPr>
              <w:numPr>
                <w:ilvl w:val="0"/>
                <w:numId w:val="105"/>
              </w:numPr>
              <w:ind w:left="360"/>
              <w:jc w:val="left"/>
              <w:rPr>
                <w:rFonts w:ascii="Calibri" w:hAnsi="Calibri" w:cs="Calibri"/>
                <w:szCs w:val="22"/>
              </w:rPr>
            </w:pPr>
            <w:r w:rsidRPr="00E24C62">
              <w:rPr>
                <w:rFonts w:ascii="Calibri" w:hAnsi="Calibri" w:cs="Calibri"/>
                <w:szCs w:val="22"/>
              </w:rPr>
              <w:t>surađivati sa školskim stručnim suradnicima vezano uz upis djece u prvi razred (potrebna dokumentacija, roditeljski sastanci, posjet školi)</w:t>
            </w:r>
          </w:p>
          <w:p w14:paraId="175AC0E6" w14:textId="77777777" w:rsidR="00E24C62" w:rsidRPr="00E24C62" w:rsidRDefault="00E24C62" w:rsidP="005761C8">
            <w:pPr>
              <w:numPr>
                <w:ilvl w:val="0"/>
                <w:numId w:val="105"/>
              </w:numPr>
              <w:ind w:left="360"/>
              <w:jc w:val="left"/>
              <w:rPr>
                <w:rFonts w:ascii="Calibri" w:hAnsi="Calibri" w:cs="Calibri"/>
                <w:szCs w:val="22"/>
              </w:rPr>
            </w:pPr>
            <w:r w:rsidRPr="00E24C62">
              <w:rPr>
                <w:rFonts w:ascii="Calibri" w:hAnsi="Calibri" w:cs="Calibri"/>
                <w:szCs w:val="22"/>
              </w:rPr>
              <w:t>surađivati u cilju usavršavanja odgojitelja i stručnih radnika vrtića (Ministarstvo znanosti i obrazovanja, Agencija za odgoj i obrazovanje, druge kvalificirane ustanove i udruge)</w:t>
            </w:r>
          </w:p>
        </w:tc>
      </w:tr>
      <w:tr w:rsidR="00E24C62" w:rsidRPr="00E24C62" w14:paraId="2AE41440" w14:textId="77777777" w:rsidTr="001C4F67">
        <w:tc>
          <w:tcPr>
            <w:tcW w:w="1194" w:type="pct"/>
          </w:tcPr>
          <w:p w14:paraId="15D1F2B2"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SURADNJA SA STRUČNIM TIMOM</w:t>
            </w:r>
          </w:p>
        </w:tc>
        <w:tc>
          <w:tcPr>
            <w:tcW w:w="3806" w:type="pct"/>
          </w:tcPr>
          <w:p w14:paraId="325858D4"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sudjelovati u rasporedu rada odgojitelja</w:t>
            </w:r>
          </w:p>
          <w:p w14:paraId="02547F68"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surađivati u postavljanju i ostvarenju osnovnih zadaća i poslova u Godišnjem planu i programu vrtića</w:t>
            </w:r>
          </w:p>
          <w:p w14:paraId="7EA869B5" w14:textId="77777777" w:rsidR="00E24C62" w:rsidRPr="00E24C62" w:rsidRDefault="00E24C62" w:rsidP="005761C8">
            <w:pPr>
              <w:numPr>
                <w:ilvl w:val="0"/>
                <w:numId w:val="100"/>
              </w:numPr>
              <w:ind w:left="414"/>
              <w:jc w:val="left"/>
              <w:rPr>
                <w:rFonts w:ascii="Calibri" w:hAnsi="Calibri" w:cs="Calibri"/>
                <w:szCs w:val="22"/>
              </w:rPr>
            </w:pPr>
            <w:r w:rsidRPr="00E24C62">
              <w:rPr>
                <w:rFonts w:ascii="Calibri" w:hAnsi="Calibri" w:cs="Calibri"/>
                <w:szCs w:val="22"/>
              </w:rPr>
              <w:t>surađivati u izradi Godišnjeg plana i programa i Kurikuluma odgojno-obrazovnog rada vrtića te Izvješća o ostvarivanju plana i programa rada vrtića</w:t>
            </w:r>
          </w:p>
          <w:p w14:paraId="1DEC360D"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surađivati na usklađivanju plana i programa rada pedagoga sa zdravstvenim voditeljem i ravnateljem</w:t>
            </w:r>
          </w:p>
          <w:p w14:paraId="09E24D7E"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sudjelovati na sastancima stručnog tima te planirati svakodnevne aktivnosti</w:t>
            </w:r>
          </w:p>
          <w:p w14:paraId="49C39A2A"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sudjelovati u realizaciji projekata</w:t>
            </w:r>
          </w:p>
          <w:p w14:paraId="6FFE0A5B"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sudjelovati u planu nabave opreme i didaktike te potrošnog materijala</w:t>
            </w:r>
          </w:p>
          <w:p w14:paraId="7FE041BC"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dogovarati o zajedničkoj strategiji djelovanja u odnosu na aktualna zbivanja na razini vrtića</w:t>
            </w:r>
          </w:p>
          <w:p w14:paraId="5946D317"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pružati stručnu potporu ravnatelju u poštivanju pedagoških načela organizacije rada vrtića (ustrojstvo prostora, odabir djelatnika za pojedini program, prijedlog ritma dnevnih aktivnosti)</w:t>
            </w:r>
          </w:p>
          <w:p w14:paraId="0D1CF4B2" w14:textId="77777777" w:rsidR="00E24C62" w:rsidRPr="00E24C62" w:rsidRDefault="00E24C62" w:rsidP="005761C8">
            <w:pPr>
              <w:numPr>
                <w:ilvl w:val="0"/>
                <w:numId w:val="106"/>
              </w:numPr>
              <w:ind w:left="414"/>
              <w:jc w:val="left"/>
              <w:rPr>
                <w:rFonts w:ascii="Calibri" w:hAnsi="Calibri" w:cs="Calibri"/>
                <w:szCs w:val="22"/>
              </w:rPr>
            </w:pPr>
            <w:r w:rsidRPr="00E24C62">
              <w:rPr>
                <w:rFonts w:ascii="Calibri" w:hAnsi="Calibri" w:cs="Calibri"/>
                <w:szCs w:val="22"/>
              </w:rPr>
              <w:t>sudjelovanje u radu Tima za kvalitetu vrtića</w:t>
            </w:r>
          </w:p>
        </w:tc>
      </w:tr>
    </w:tbl>
    <w:p w14:paraId="774479B8" w14:textId="77777777" w:rsidR="00E24C62" w:rsidRPr="00E24C62" w:rsidRDefault="00E24C62" w:rsidP="005761C8">
      <w:pPr>
        <w:pStyle w:val="Naslov1"/>
      </w:pPr>
      <w:bookmarkStart w:id="63" w:name="_Toc208475587"/>
      <w:bookmarkStart w:id="64" w:name="_Toc208477624"/>
      <w:r w:rsidRPr="00E24C62">
        <w:lastRenderedPageBreak/>
        <w:t>GODIŠNJI PLAN I PROGRAM RADA ZDRAVSTVENOG VODITELJA</w:t>
      </w:r>
      <w:bookmarkEnd w:id="63"/>
      <w:bookmarkEnd w:id="64"/>
    </w:p>
    <w:p w14:paraId="18FE7B3C" w14:textId="77777777" w:rsidR="00E24C62" w:rsidRPr="00E24C62" w:rsidRDefault="00E24C62" w:rsidP="005761C8">
      <w:pPr>
        <w:rPr>
          <w:rFonts w:ascii="Calibri" w:hAnsi="Calibri" w:cs="Calibri"/>
          <w:szCs w:val="22"/>
        </w:rPr>
      </w:pPr>
    </w:p>
    <w:p w14:paraId="75CA7C25" w14:textId="77777777" w:rsidR="00E24C62" w:rsidRPr="00E24C62" w:rsidRDefault="00E24C62" w:rsidP="005761C8">
      <w:pPr>
        <w:rPr>
          <w:rFonts w:ascii="Calibri" w:hAnsi="Calibri" w:cs="Calibri"/>
          <w:szCs w:val="22"/>
        </w:rPr>
      </w:pPr>
      <w:r w:rsidRPr="00E24C62">
        <w:rPr>
          <w:rFonts w:ascii="Calibri" w:hAnsi="Calibri" w:cs="Calibri"/>
          <w:szCs w:val="22"/>
        </w:rPr>
        <w:t xml:space="preserve">Plan i program zdravstvenog voditelja temelji se na poslovima i zadaćama koje propisuje </w:t>
      </w:r>
      <w:r w:rsidRPr="00E24C62">
        <w:rPr>
          <w:rFonts w:ascii="Calibri" w:hAnsi="Calibri" w:cs="Calibri"/>
          <w:i/>
          <w:szCs w:val="22"/>
        </w:rPr>
        <w:t xml:space="preserve">Zakon o predškolskom odgoju i obrazovanju, Pravilnik o radu Dječjeg vrtića Pčelica Žakanje </w:t>
      </w:r>
      <w:r w:rsidRPr="00E24C62">
        <w:rPr>
          <w:rFonts w:ascii="Calibri" w:hAnsi="Calibri" w:cs="Calibri"/>
          <w:szCs w:val="22"/>
        </w:rPr>
        <w:t>te</w:t>
      </w:r>
      <w:r w:rsidRPr="00E24C62">
        <w:rPr>
          <w:rFonts w:ascii="Calibri" w:hAnsi="Calibri" w:cs="Calibri"/>
          <w:i/>
          <w:szCs w:val="22"/>
        </w:rPr>
        <w:t xml:space="preserve"> Pravilnik o unutarnjem ustrojstvu i načinu rada Dječjeg vrtića Pčelica Žakanje</w:t>
      </w:r>
      <w:r w:rsidRPr="00E24C62">
        <w:rPr>
          <w:rFonts w:ascii="Calibri" w:hAnsi="Calibri" w:cs="Calibri"/>
          <w:szCs w:val="22"/>
        </w:rPr>
        <w:t>.</w:t>
      </w:r>
    </w:p>
    <w:p w14:paraId="74097EFD" w14:textId="77777777" w:rsidR="00E24C62" w:rsidRPr="00E24C62" w:rsidRDefault="00E24C62" w:rsidP="005761C8">
      <w:pPr>
        <w:rPr>
          <w:rFonts w:ascii="Calibri" w:hAnsi="Calibri" w:cs="Calibri"/>
          <w:szCs w:val="22"/>
        </w:rPr>
      </w:pPr>
      <w:r w:rsidRPr="00E24C62">
        <w:rPr>
          <w:rFonts w:ascii="Calibri" w:hAnsi="Calibri" w:cs="Calibri"/>
          <w:szCs w:val="22"/>
        </w:rPr>
        <w:t>Godišnji plan i program zdravstvenog voditelja slijedi sastavnice Plana i programa rada Dječjeg vrtića Pčelica Žakanje.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6898"/>
      </w:tblGrid>
      <w:tr w:rsidR="00E24C62" w:rsidRPr="00E24C62" w14:paraId="7151BAC3" w14:textId="77777777" w:rsidTr="001C4F67">
        <w:tc>
          <w:tcPr>
            <w:tcW w:w="1194" w:type="pct"/>
          </w:tcPr>
          <w:p w14:paraId="2B59B150" w14:textId="77777777" w:rsidR="00E24C62" w:rsidRPr="00E24C62" w:rsidRDefault="00E24C62" w:rsidP="005761C8">
            <w:pPr>
              <w:jc w:val="left"/>
              <w:rPr>
                <w:rFonts w:ascii="Calibri" w:hAnsi="Calibri" w:cs="Calibri"/>
                <w:b/>
                <w:szCs w:val="22"/>
              </w:rPr>
            </w:pPr>
            <w:r w:rsidRPr="00E24C62">
              <w:rPr>
                <w:rFonts w:ascii="Calibri" w:hAnsi="Calibri" w:cs="Calibri"/>
                <w:b/>
                <w:szCs w:val="22"/>
              </w:rPr>
              <w:t>POSLOVI</w:t>
            </w:r>
          </w:p>
        </w:tc>
        <w:tc>
          <w:tcPr>
            <w:tcW w:w="3806" w:type="pct"/>
          </w:tcPr>
          <w:p w14:paraId="2AF41837"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STRATEGIJE RADA</w:t>
            </w:r>
          </w:p>
        </w:tc>
      </w:tr>
      <w:tr w:rsidR="00E24C62" w:rsidRPr="00E24C62" w14:paraId="58720ADF" w14:textId="77777777" w:rsidTr="001C4F67">
        <w:tc>
          <w:tcPr>
            <w:tcW w:w="1194" w:type="pct"/>
          </w:tcPr>
          <w:p w14:paraId="6776C14D" w14:textId="77777777" w:rsidR="00E24C62" w:rsidRPr="00E24C62" w:rsidRDefault="00E24C62" w:rsidP="005761C8">
            <w:pPr>
              <w:jc w:val="left"/>
              <w:rPr>
                <w:rFonts w:ascii="Calibri" w:hAnsi="Calibri" w:cs="Calibri"/>
                <w:b/>
                <w:szCs w:val="22"/>
              </w:rPr>
            </w:pPr>
            <w:r w:rsidRPr="00E24C62">
              <w:rPr>
                <w:rFonts w:ascii="Calibri" w:hAnsi="Calibri" w:cs="Calibri"/>
                <w:b/>
                <w:szCs w:val="22"/>
              </w:rPr>
              <w:t>U ODNOSU</w:t>
            </w:r>
          </w:p>
          <w:p w14:paraId="51E2878E" w14:textId="77777777" w:rsidR="00E24C62" w:rsidRPr="00E24C62" w:rsidRDefault="00E24C62" w:rsidP="005761C8">
            <w:pPr>
              <w:jc w:val="left"/>
              <w:rPr>
                <w:rFonts w:ascii="Calibri" w:hAnsi="Calibri" w:cs="Calibri"/>
                <w:szCs w:val="22"/>
              </w:rPr>
            </w:pPr>
            <w:r w:rsidRPr="00E24C62">
              <w:rPr>
                <w:rFonts w:ascii="Calibri" w:hAnsi="Calibri" w:cs="Calibri"/>
                <w:b/>
                <w:szCs w:val="22"/>
              </w:rPr>
              <w:t>NA DIJETE</w:t>
            </w:r>
          </w:p>
        </w:tc>
        <w:tc>
          <w:tcPr>
            <w:tcW w:w="3806" w:type="pct"/>
          </w:tcPr>
          <w:p w14:paraId="7A773197"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sudjelovanje kod inicijalnog intervjua s roditeljima novoprimljene djece</w:t>
            </w:r>
          </w:p>
          <w:p w14:paraId="49B67A59"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upoznavanje sa zdravstvenim i socijalnim statusom kod prijema u vrtić</w:t>
            </w:r>
          </w:p>
          <w:p w14:paraId="788071FC"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pratiti zdravstveno stanje djece, te skupine općenito</w:t>
            </w:r>
          </w:p>
          <w:p w14:paraId="72A1BF96"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voditi evidenciju o pobolu djece kroz uvid u „ ispričnice“</w:t>
            </w:r>
          </w:p>
          <w:p w14:paraId="423FE530"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voditi evidenciju antropoloških mjerenja</w:t>
            </w:r>
          </w:p>
          <w:p w14:paraId="28483A7B"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provođenje i unapređenje pravilne prehrane</w:t>
            </w:r>
          </w:p>
          <w:p w14:paraId="75F84491"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voditi brigu o dnevnom ritmu djece, njezi i skrbi za osnovni rast i razvoj svakog djeteta, unapređivati isti</w:t>
            </w:r>
          </w:p>
          <w:p w14:paraId="506B5E3E"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promatrati i uočavati posebne potrebe kod djece</w:t>
            </w:r>
          </w:p>
          <w:p w14:paraId="420B5C32"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unaprijediti zdravstveno higijenske navike vezane uz osobnu higijenu i higijenu prostora</w:t>
            </w:r>
          </w:p>
          <w:p w14:paraId="48DCC4AD"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radionice sa svrhom promicanja i unapređenja zdravlja te zdravstvenih navika djece (oralna higijena, higijena ruku i ostalo)</w:t>
            </w:r>
          </w:p>
        </w:tc>
      </w:tr>
      <w:tr w:rsidR="00E24C62" w:rsidRPr="00E24C62" w14:paraId="1D6CF517" w14:textId="77777777" w:rsidTr="001C4F67">
        <w:tc>
          <w:tcPr>
            <w:tcW w:w="1194" w:type="pct"/>
          </w:tcPr>
          <w:p w14:paraId="2A17E7AD" w14:textId="77777777" w:rsidR="00E24C62" w:rsidRPr="00E24C62" w:rsidRDefault="00E24C62" w:rsidP="005761C8">
            <w:pPr>
              <w:jc w:val="left"/>
              <w:rPr>
                <w:rFonts w:ascii="Calibri" w:hAnsi="Calibri" w:cs="Calibri"/>
                <w:b/>
                <w:szCs w:val="22"/>
              </w:rPr>
            </w:pPr>
            <w:r w:rsidRPr="00E24C62">
              <w:rPr>
                <w:rFonts w:ascii="Calibri" w:hAnsi="Calibri" w:cs="Calibri"/>
                <w:b/>
                <w:szCs w:val="22"/>
              </w:rPr>
              <w:t>U ODNOSU</w:t>
            </w:r>
          </w:p>
          <w:p w14:paraId="721FA971"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NA ODGOJITELJE</w:t>
            </w:r>
          </w:p>
        </w:tc>
        <w:tc>
          <w:tcPr>
            <w:tcW w:w="3806" w:type="pct"/>
          </w:tcPr>
          <w:p w14:paraId="43B44CD6"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proširivati i bogatiti programe sadržajima vezanim uz interese djece i odgojitelja vezane uz higijenske i zdravstvene prirode ( provođenje projekata te upoznavanje i upućivanje na posebne potrebe i načine zadovoljavanja istih)</w:t>
            </w:r>
          </w:p>
          <w:p w14:paraId="76F48016"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pomagati pri vođenju zdravstvene dokumentacije</w:t>
            </w:r>
          </w:p>
          <w:p w14:paraId="1CE2BDBC"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pratiti i pomagati novim odgajateljima u kolektivu</w:t>
            </w:r>
          </w:p>
          <w:p w14:paraId="4195A4F2"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vođenje dokumentacije o radu s odgojiteljima</w:t>
            </w:r>
          </w:p>
          <w:p w14:paraId="24E5B4FA"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stručno usavršavanje odgojitelja (pružanje prve pomoći i suzbijanje zaraznih bolesti)</w:t>
            </w:r>
          </w:p>
          <w:p w14:paraId="1B5CA53A"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valorizacija rada odgajatelja te izrada izvješća</w:t>
            </w:r>
          </w:p>
          <w:p w14:paraId="4C3B63B5"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lastRenderedPageBreak/>
              <w:t>pravodobno upućivanje svih djelatnika na potrebne zdravstvene preglede (sanitarni pregled, higijenski minimum, sistematski pregled)</w:t>
            </w:r>
          </w:p>
        </w:tc>
      </w:tr>
      <w:tr w:rsidR="00E24C62" w:rsidRPr="00E24C62" w14:paraId="3E4ABB93" w14:textId="77777777" w:rsidTr="001C4F67">
        <w:tc>
          <w:tcPr>
            <w:tcW w:w="1194" w:type="pct"/>
          </w:tcPr>
          <w:p w14:paraId="78034121" w14:textId="77777777" w:rsidR="00E24C62" w:rsidRPr="00E24C62" w:rsidRDefault="00E24C62" w:rsidP="005761C8">
            <w:pPr>
              <w:jc w:val="left"/>
              <w:rPr>
                <w:rFonts w:ascii="Calibri" w:hAnsi="Calibri" w:cs="Calibri"/>
                <w:b/>
                <w:szCs w:val="22"/>
              </w:rPr>
            </w:pPr>
            <w:r w:rsidRPr="00E24C62">
              <w:rPr>
                <w:rFonts w:ascii="Calibri" w:hAnsi="Calibri" w:cs="Calibri"/>
                <w:b/>
                <w:szCs w:val="22"/>
              </w:rPr>
              <w:lastRenderedPageBreak/>
              <w:t>U ODNOSU</w:t>
            </w:r>
          </w:p>
          <w:p w14:paraId="2FE67DA9"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NA RODITELJE</w:t>
            </w:r>
          </w:p>
        </w:tc>
        <w:tc>
          <w:tcPr>
            <w:tcW w:w="3806" w:type="pct"/>
          </w:tcPr>
          <w:p w14:paraId="386F7AD0"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provođenje inicijalnih razgovora prilikom upisa u vrtić</w:t>
            </w:r>
          </w:p>
          <w:p w14:paraId="27C73CCE"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informiranje novih roditelja o higijenskim i zdravstvenim mjerama</w:t>
            </w:r>
          </w:p>
          <w:p w14:paraId="21746A01"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prikupljanje informacija o zdravstvenom stanju djeteta</w:t>
            </w:r>
          </w:p>
          <w:p w14:paraId="0A136090"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kontakt s roditeljima, savjetodavni rad u rješavanju razvojne i zdravstvene problematike</w:t>
            </w:r>
          </w:p>
          <w:p w14:paraId="246C30A2"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planiranje tematskih roditeljskih sastanaka i edukativnih radionica za roditelje</w:t>
            </w:r>
          </w:p>
          <w:p w14:paraId="659272CB"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informiranje roditelja o promjenama izvršenim na razini vrtića</w:t>
            </w:r>
          </w:p>
        </w:tc>
      </w:tr>
      <w:tr w:rsidR="00E24C62" w:rsidRPr="00E24C62" w14:paraId="1DAE26C2" w14:textId="77777777" w:rsidTr="001C4F67">
        <w:tc>
          <w:tcPr>
            <w:tcW w:w="1194" w:type="pct"/>
          </w:tcPr>
          <w:p w14:paraId="540ACA79" w14:textId="77777777" w:rsidR="00E24C62" w:rsidRPr="00E24C62" w:rsidRDefault="00E24C62" w:rsidP="005761C8">
            <w:pPr>
              <w:jc w:val="left"/>
              <w:rPr>
                <w:rFonts w:ascii="Calibri" w:hAnsi="Calibri" w:cs="Calibri"/>
                <w:b/>
                <w:szCs w:val="22"/>
              </w:rPr>
            </w:pPr>
            <w:r w:rsidRPr="00E24C62">
              <w:rPr>
                <w:rFonts w:ascii="Calibri" w:hAnsi="Calibri" w:cs="Calibri"/>
                <w:b/>
                <w:szCs w:val="22"/>
              </w:rPr>
              <w:t>U ODNOSU NA DRUŠTVENE ČIMBENIKE</w:t>
            </w:r>
          </w:p>
        </w:tc>
        <w:tc>
          <w:tcPr>
            <w:tcW w:w="3806" w:type="pct"/>
          </w:tcPr>
          <w:p w14:paraId="3D065627"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povezivanje s društvenim čimbenicima iz neposrednog vrtićkog okruženja u svrhu realizacije i obogaćivanja postojećeg programa u vrtiću - suradnja i izmjena iskustava s drugim vrtićima i odgojno-obrazovnim i zdravstvenim institucijama i ustanovama</w:t>
            </w:r>
          </w:p>
          <w:p w14:paraId="3723F9F9"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suradnja sa školskim stručnim suradnicima vezano uz upis djece u prvi razred (potrebna dokumentacija, razmjena informacija)</w:t>
            </w:r>
          </w:p>
          <w:p w14:paraId="7A399D32"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 xml:space="preserve">suradnja u cilju usavršavanja odgojitelja i stručnih radnika vrtića </w:t>
            </w:r>
          </w:p>
          <w:p w14:paraId="0F507BE8"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suradnja sa Zavodom za javno zdravstvo Karlovačke županije, Stožerom civilne zaštite, sanitarnom inspekcijom, domom zdravlja Ozalj, pedijatrima i liječnicima opće prakse djece korisnika usluga</w:t>
            </w:r>
          </w:p>
        </w:tc>
      </w:tr>
      <w:tr w:rsidR="00E24C62" w:rsidRPr="00E24C62" w14:paraId="3F27D0DE" w14:textId="77777777" w:rsidTr="001C4F67">
        <w:tc>
          <w:tcPr>
            <w:tcW w:w="1194" w:type="pct"/>
          </w:tcPr>
          <w:p w14:paraId="3D11B226"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SURADNJA SA</w:t>
            </w:r>
          </w:p>
          <w:p w14:paraId="6AEC3531" w14:textId="77777777" w:rsidR="00E24C62" w:rsidRPr="00E24C62" w:rsidRDefault="00E24C62" w:rsidP="005761C8">
            <w:pPr>
              <w:jc w:val="left"/>
              <w:rPr>
                <w:rFonts w:ascii="Calibri" w:hAnsi="Calibri" w:cs="Calibri"/>
                <w:b/>
                <w:szCs w:val="22"/>
              </w:rPr>
            </w:pPr>
            <w:r w:rsidRPr="00E24C62">
              <w:rPr>
                <w:rFonts w:ascii="Calibri" w:hAnsi="Calibri" w:cs="Calibri"/>
                <w:b/>
                <w:szCs w:val="22"/>
              </w:rPr>
              <w:t>OSTALIM DJELATNICIMA</w:t>
            </w:r>
          </w:p>
        </w:tc>
        <w:tc>
          <w:tcPr>
            <w:tcW w:w="3806" w:type="pct"/>
          </w:tcPr>
          <w:p w14:paraId="02C18D65"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suradnja u postavljanju i ostvarenju osnovnih zadaća i poslova u Godišnjem planu i programu vrtića</w:t>
            </w:r>
          </w:p>
          <w:p w14:paraId="565A0114"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 xml:space="preserve">sudjelovanje u planu nabave opreme, potrošnog materijala, </w:t>
            </w:r>
          </w:p>
          <w:p w14:paraId="55E84E9C"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stručna potpora ravnatelju</w:t>
            </w:r>
          </w:p>
          <w:p w14:paraId="4C1C8832"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suradnja s kuharicom na izradi jelovnika, provođenju HACCPa, pisanju narudžbi</w:t>
            </w:r>
          </w:p>
          <w:p w14:paraId="7DA1B19D" w14:textId="77777777" w:rsidR="00E24C62" w:rsidRPr="00E24C62" w:rsidRDefault="00E24C62" w:rsidP="005761C8">
            <w:pPr>
              <w:numPr>
                <w:ilvl w:val="0"/>
                <w:numId w:val="108"/>
              </w:numPr>
              <w:ind w:left="414"/>
              <w:jc w:val="left"/>
              <w:rPr>
                <w:rFonts w:ascii="Calibri" w:hAnsi="Calibri" w:cs="Calibri"/>
                <w:szCs w:val="22"/>
              </w:rPr>
            </w:pPr>
            <w:r w:rsidRPr="00E24C62">
              <w:rPr>
                <w:rFonts w:ascii="Calibri" w:hAnsi="Calibri" w:cs="Calibri"/>
                <w:szCs w:val="22"/>
              </w:rPr>
              <w:t>suradnja sa spremačicom kod poslova održavanja higijene prostora, nabavki sredstava i opreme za rad</w:t>
            </w:r>
          </w:p>
        </w:tc>
      </w:tr>
      <w:tr w:rsidR="00E24C62" w:rsidRPr="00E24C62" w14:paraId="0365DD15" w14:textId="77777777" w:rsidTr="001C4F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94" w:type="pct"/>
            <w:tcBorders>
              <w:top w:val="single" w:sz="4" w:space="0" w:color="auto"/>
              <w:left w:val="single" w:sz="4" w:space="0" w:color="auto"/>
              <w:bottom w:val="single" w:sz="4" w:space="0" w:color="auto"/>
              <w:right w:val="single" w:sz="4" w:space="0" w:color="auto"/>
            </w:tcBorders>
          </w:tcPr>
          <w:p w14:paraId="75849FCC"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STRUČNO USAVRŠAVANJE</w:t>
            </w:r>
          </w:p>
          <w:p w14:paraId="7BF35C6D" w14:textId="77777777" w:rsidR="00E24C62" w:rsidRPr="00E24C62" w:rsidRDefault="00E24C62" w:rsidP="005761C8">
            <w:pPr>
              <w:jc w:val="left"/>
              <w:rPr>
                <w:rFonts w:ascii="Calibri" w:hAnsi="Calibri" w:cs="Calibri"/>
                <w:b/>
                <w:szCs w:val="22"/>
              </w:rPr>
            </w:pPr>
            <w:r w:rsidRPr="00E24C62">
              <w:rPr>
                <w:rFonts w:ascii="Calibri" w:hAnsi="Calibri" w:cs="Calibri"/>
                <w:b/>
                <w:szCs w:val="22"/>
              </w:rPr>
              <w:t>ZDRAVSTVENOG VODITELJA</w:t>
            </w:r>
          </w:p>
        </w:tc>
        <w:tc>
          <w:tcPr>
            <w:tcW w:w="3806" w:type="pct"/>
            <w:tcBorders>
              <w:top w:val="single" w:sz="4" w:space="0" w:color="auto"/>
              <w:left w:val="single" w:sz="4" w:space="0" w:color="auto"/>
              <w:bottom w:val="single" w:sz="4" w:space="0" w:color="auto"/>
              <w:right w:val="single" w:sz="4" w:space="0" w:color="auto"/>
            </w:tcBorders>
          </w:tcPr>
          <w:p w14:paraId="422DC399" w14:textId="77777777" w:rsidR="00E24C62" w:rsidRPr="00E24C62" w:rsidRDefault="00E24C62" w:rsidP="005761C8">
            <w:pPr>
              <w:numPr>
                <w:ilvl w:val="0"/>
                <w:numId w:val="110"/>
              </w:numPr>
              <w:ind w:left="414"/>
              <w:contextualSpacing/>
              <w:jc w:val="left"/>
              <w:rPr>
                <w:rFonts w:ascii="Calibri" w:hAnsi="Calibri" w:cs="Calibri"/>
                <w:szCs w:val="22"/>
              </w:rPr>
            </w:pPr>
            <w:r w:rsidRPr="00E24C62">
              <w:rPr>
                <w:rFonts w:ascii="Calibri" w:hAnsi="Calibri" w:cs="Calibri"/>
                <w:szCs w:val="22"/>
              </w:rPr>
              <w:t>individualno stručno usavršavanje (predavanje prema pravilniku HKMS, praćenje nove stručne literature, prenošenje informacije suradnicima)</w:t>
            </w:r>
          </w:p>
          <w:p w14:paraId="70B5A41D" w14:textId="77777777" w:rsidR="00E24C62" w:rsidRPr="00E24C62" w:rsidRDefault="00E24C62" w:rsidP="005761C8">
            <w:pPr>
              <w:numPr>
                <w:ilvl w:val="0"/>
                <w:numId w:val="109"/>
              </w:numPr>
              <w:ind w:left="414"/>
              <w:jc w:val="left"/>
              <w:rPr>
                <w:rFonts w:ascii="Calibri" w:hAnsi="Calibri" w:cs="Calibri"/>
                <w:szCs w:val="22"/>
              </w:rPr>
            </w:pPr>
            <w:r w:rsidRPr="00E24C62">
              <w:rPr>
                <w:rFonts w:ascii="Calibri" w:hAnsi="Calibri" w:cs="Calibri"/>
                <w:szCs w:val="22"/>
              </w:rPr>
              <w:t>sudjelovanje u organiziranim oblicima stručnog usavršavanja (prisustvovanje stručnim skupovima – kongresi)</w:t>
            </w:r>
          </w:p>
        </w:tc>
      </w:tr>
    </w:tbl>
    <w:p w14:paraId="0B9E6641" w14:textId="77777777" w:rsidR="00E24C62" w:rsidRDefault="00E24C62" w:rsidP="005761C8">
      <w:pPr>
        <w:spacing w:line="259" w:lineRule="auto"/>
        <w:jc w:val="left"/>
        <w:rPr>
          <w:rFonts w:ascii="Calibri" w:hAnsi="Calibri" w:cs="Calibri"/>
          <w:szCs w:val="22"/>
        </w:rPr>
      </w:pPr>
      <w:r>
        <w:rPr>
          <w:rFonts w:ascii="Calibri" w:hAnsi="Calibri" w:cs="Calibri"/>
          <w:szCs w:val="22"/>
        </w:rPr>
        <w:br w:type="page"/>
      </w:r>
    </w:p>
    <w:p w14:paraId="6595C62B" w14:textId="77777777" w:rsidR="00E24C62" w:rsidRPr="00E24C62" w:rsidRDefault="00E24C62" w:rsidP="005761C8">
      <w:pPr>
        <w:pStyle w:val="Naslov1"/>
      </w:pPr>
      <w:bookmarkStart w:id="65" w:name="_Toc208475588"/>
      <w:bookmarkStart w:id="66" w:name="_Toc208477625"/>
      <w:r w:rsidRPr="00E24C62">
        <w:lastRenderedPageBreak/>
        <w:t>GODIŠNJI PLAN I PROGRAM RADA RAVNATELJA</w:t>
      </w:r>
      <w:bookmarkEnd w:id="65"/>
      <w:bookmarkEnd w:id="66"/>
    </w:p>
    <w:p w14:paraId="3DE03D35" w14:textId="77777777" w:rsidR="00E24C62" w:rsidRPr="00E24C62" w:rsidRDefault="00E24C62" w:rsidP="005761C8">
      <w:pPr>
        <w:rPr>
          <w:rFonts w:ascii="Calibri" w:hAnsi="Calibri" w:cs="Calibri"/>
          <w:szCs w:val="22"/>
        </w:rPr>
      </w:pPr>
    </w:p>
    <w:p w14:paraId="5E98EF12" w14:textId="77777777" w:rsidR="00E24C62" w:rsidRPr="00E24C62" w:rsidRDefault="00E24C62" w:rsidP="005761C8">
      <w:pPr>
        <w:rPr>
          <w:rFonts w:ascii="Calibri" w:hAnsi="Calibri" w:cs="Calibri"/>
          <w:szCs w:val="22"/>
        </w:rPr>
      </w:pPr>
      <w:r w:rsidRPr="00E24C62">
        <w:rPr>
          <w:rFonts w:ascii="Calibri" w:hAnsi="Calibri" w:cs="Calibri"/>
          <w:szCs w:val="22"/>
        </w:rPr>
        <w:t xml:space="preserve">Plan i program ravnatelja temelji se na poslovima i zadaćama koje propisuje Zakon o predškolskom odgoju i obrazovanju, Statut Dječjeg vrtića Pčelica Žakanje, Pravilnik o radu Dječjeg vrtića Pčelica Žakanje te Pravilnik o unutarnjem ustrojstvu i načinu rada Dječjeg vrtića Pčelica Žakanje. </w:t>
      </w:r>
    </w:p>
    <w:p w14:paraId="2C18770F" w14:textId="77777777" w:rsidR="00E24C62" w:rsidRPr="00E24C62" w:rsidRDefault="00E24C62" w:rsidP="005761C8">
      <w:pPr>
        <w:rPr>
          <w:rFonts w:ascii="Calibri" w:hAnsi="Calibri" w:cs="Calibri"/>
          <w:szCs w:val="22"/>
        </w:rPr>
      </w:pPr>
      <w:r w:rsidRPr="00E24C62">
        <w:rPr>
          <w:rFonts w:ascii="Calibri" w:hAnsi="Calibri" w:cs="Calibri"/>
          <w:szCs w:val="22"/>
        </w:rPr>
        <w:t>Godišnji plan i program ravnatelja slijedi sastavnice Plana i programa Dječjeg vrtića Pčelica Žakanje.</w:t>
      </w:r>
    </w:p>
    <w:p w14:paraId="419C350B" w14:textId="77777777" w:rsidR="00E24C62" w:rsidRPr="00E24C62" w:rsidRDefault="00E24C62" w:rsidP="005761C8">
      <w:pPr>
        <w:rPr>
          <w:rFonts w:ascii="Calibri" w:hAnsi="Calibri" w:cs="Calibri"/>
          <w:szCs w:val="22"/>
        </w:rPr>
      </w:pPr>
    </w:p>
    <w:tbl>
      <w:tblPr>
        <w:tblW w:w="5000" w:type="pct"/>
        <w:tblCellMar>
          <w:left w:w="113" w:type="dxa"/>
        </w:tblCellMar>
        <w:tblLook w:val="0000" w:firstRow="0" w:lastRow="0" w:firstColumn="0" w:lastColumn="0" w:noHBand="0" w:noVBand="0"/>
      </w:tblPr>
      <w:tblGrid>
        <w:gridCol w:w="2374"/>
        <w:gridCol w:w="6688"/>
      </w:tblGrid>
      <w:tr w:rsidR="00E24C62" w:rsidRPr="00E24C62" w14:paraId="7850E091" w14:textId="77777777" w:rsidTr="001C4F67">
        <w:trPr>
          <w:trHeight w:val="170"/>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0ABC27C" w14:textId="77777777" w:rsidR="00E24C62" w:rsidRPr="00E24C62" w:rsidRDefault="00E24C62" w:rsidP="005761C8">
            <w:pPr>
              <w:rPr>
                <w:rFonts w:ascii="Calibri" w:hAnsi="Calibri" w:cs="Calibri"/>
                <w:b/>
                <w:szCs w:val="22"/>
              </w:rPr>
            </w:pPr>
            <w:r w:rsidRPr="00E24C62">
              <w:rPr>
                <w:rFonts w:ascii="Calibri" w:hAnsi="Calibri" w:cs="Calibri"/>
                <w:b/>
                <w:szCs w:val="22"/>
              </w:rPr>
              <w:t>POSLOVI</w:t>
            </w:r>
          </w:p>
        </w:tc>
      </w:tr>
      <w:tr w:rsidR="00E24C62" w:rsidRPr="00E24C62" w14:paraId="3C24DFC8"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51C40C7E" w14:textId="77777777" w:rsidR="00E24C62" w:rsidRPr="00E24C62" w:rsidRDefault="00E24C62" w:rsidP="005761C8">
            <w:pPr>
              <w:rPr>
                <w:rFonts w:ascii="Calibri" w:hAnsi="Calibri" w:cs="Calibri"/>
                <w:b/>
                <w:szCs w:val="22"/>
              </w:rPr>
            </w:pPr>
            <w:r w:rsidRPr="00E24C62">
              <w:rPr>
                <w:rFonts w:ascii="Calibri" w:hAnsi="Calibri" w:cs="Calibri"/>
                <w:b/>
                <w:szCs w:val="22"/>
              </w:rPr>
              <w:t>USTROJSTVO RADA</w:t>
            </w:r>
          </w:p>
        </w:tc>
        <w:tc>
          <w:tcPr>
            <w:tcW w:w="3690" w:type="pct"/>
            <w:tcBorders>
              <w:top w:val="single" w:sz="4" w:space="0" w:color="000000"/>
              <w:left w:val="single" w:sz="4" w:space="0" w:color="000000"/>
              <w:bottom w:val="single" w:sz="4" w:space="0" w:color="000000"/>
              <w:right w:val="single" w:sz="4" w:space="0" w:color="000000"/>
            </w:tcBorders>
          </w:tcPr>
          <w:p w14:paraId="69201450" w14:textId="77777777" w:rsidR="00E24C62" w:rsidRPr="00E24C62" w:rsidRDefault="00E24C62" w:rsidP="005761C8">
            <w:pPr>
              <w:numPr>
                <w:ilvl w:val="0"/>
                <w:numId w:val="111"/>
              </w:numPr>
              <w:ind w:left="339"/>
              <w:contextualSpacing/>
              <w:rPr>
                <w:rFonts w:ascii="Calibri" w:hAnsi="Calibri" w:cs="Calibri"/>
                <w:szCs w:val="22"/>
              </w:rPr>
            </w:pPr>
            <w:r w:rsidRPr="00E24C62">
              <w:rPr>
                <w:rFonts w:ascii="Calibri" w:hAnsi="Calibri" w:cs="Calibri"/>
                <w:szCs w:val="22"/>
              </w:rPr>
              <w:t>Planiranje ustrojstva rada djelatnika, kako bi se zadovoljile potrebe djece i roditelja</w:t>
            </w:r>
          </w:p>
          <w:p w14:paraId="0EB83967" w14:textId="77777777" w:rsidR="00E24C62" w:rsidRPr="00E24C62" w:rsidRDefault="00E24C62" w:rsidP="005761C8">
            <w:pPr>
              <w:numPr>
                <w:ilvl w:val="0"/>
                <w:numId w:val="111"/>
              </w:numPr>
              <w:ind w:left="339"/>
              <w:contextualSpacing/>
              <w:rPr>
                <w:rFonts w:ascii="Calibri" w:hAnsi="Calibri" w:cs="Calibri"/>
                <w:szCs w:val="22"/>
              </w:rPr>
            </w:pPr>
            <w:r w:rsidRPr="00E24C62">
              <w:rPr>
                <w:rFonts w:ascii="Calibri" w:hAnsi="Calibri" w:cs="Calibri"/>
                <w:szCs w:val="22"/>
              </w:rPr>
              <w:t>Racionalizacija rada djelatnika, te uvođenje fleksibilnih promjena sukladno potrebama</w:t>
            </w:r>
          </w:p>
          <w:p w14:paraId="4C7ECCF4" w14:textId="77777777" w:rsidR="00E24C62" w:rsidRPr="00E24C62" w:rsidRDefault="00E24C62" w:rsidP="005761C8">
            <w:pPr>
              <w:numPr>
                <w:ilvl w:val="0"/>
                <w:numId w:val="111"/>
              </w:numPr>
              <w:ind w:left="339"/>
              <w:contextualSpacing/>
              <w:rPr>
                <w:rFonts w:ascii="Calibri" w:hAnsi="Calibri" w:cs="Calibri"/>
                <w:szCs w:val="22"/>
              </w:rPr>
            </w:pPr>
            <w:r w:rsidRPr="00E24C62">
              <w:rPr>
                <w:rFonts w:ascii="Calibri" w:hAnsi="Calibri" w:cs="Calibri"/>
                <w:szCs w:val="22"/>
              </w:rPr>
              <w:t>Ustrojstvo rada pripravnika</w:t>
            </w:r>
          </w:p>
          <w:p w14:paraId="378990BF" w14:textId="77777777" w:rsidR="00E24C62" w:rsidRPr="00E24C62" w:rsidRDefault="00E24C62" w:rsidP="005761C8">
            <w:pPr>
              <w:numPr>
                <w:ilvl w:val="0"/>
                <w:numId w:val="111"/>
              </w:numPr>
              <w:ind w:left="339"/>
              <w:contextualSpacing/>
              <w:rPr>
                <w:rFonts w:ascii="Calibri" w:hAnsi="Calibri" w:cs="Calibri"/>
                <w:szCs w:val="22"/>
              </w:rPr>
            </w:pPr>
            <w:r w:rsidRPr="00E24C62">
              <w:rPr>
                <w:rFonts w:ascii="Calibri" w:hAnsi="Calibri" w:cs="Calibri"/>
                <w:szCs w:val="22"/>
              </w:rPr>
              <w:t>Ustrojstvo rada kraćih programa – sukladno potrebama i interesima djece i roditelja</w:t>
            </w:r>
          </w:p>
          <w:p w14:paraId="3382BCA4" w14:textId="77777777" w:rsidR="00E24C62" w:rsidRPr="00E24C62" w:rsidRDefault="00E24C62" w:rsidP="005761C8">
            <w:pPr>
              <w:numPr>
                <w:ilvl w:val="0"/>
                <w:numId w:val="111"/>
              </w:numPr>
              <w:ind w:left="339"/>
              <w:contextualSpacing/>
              <w:rPr>
                <w:rFonts w:ascii="Calibri" w:hAnsi="Calibri" w:cs="Calibri"/>
                <w:szCs w:val="22"/>
              </w:rPr>
            </w:pPr>
            <w:r w:rsidRPr="00E24C62">
              <w:rPr>
                <w:rFonts w:ascii="Calibri" w:hAnsi="Calibri" w:cs="Calibri"/>
                <w:szCs w:val="22"/>
              </w:rPr>
              <w:t>Praćenje i koordinacija projekata i partnerstva s lokalnom zajednicom i drugim institucijama</w:t>
            </w:r>
          </w:p>
          <w:p w14:paraId="398B9D78" w14:textId="77777777" w:rsidR="00E24C62" w:rsidRPr="00E24C62" w:rsidRDefault="00E24C62" w:rsidP="005761C8">
            <w:pPr>
              <w:numPr>
                <w:ilvl w:val="0"/>
                <w:numId w:val="111"/>
              </w:numPr>
              <w:ind w:left="339"/>
              <w:contextualSpacing/>
              <w:rPr>
                <w:rFonts w:ascii="Calibri" w:hAnsi="Calibri" w:cs="Calibri"/>
                <w:szCs w:val="22"/>
              </w:rPr>
            </w:pPr>
            <w:r w:rsidRPr="00E24C62">
              <w:rPr>
                <w:rFonts w:ascii="Calibri" w:hAnsi="Calibri" w:cs="Calibri"/>
                <w:szCs w:val="22"/>
              </w:rPr>
              <w:t>Integracija projektnih aktivnosti u redovni odgojno-obrazovni rad vrtića</w:t>
            </w:r>
          </w:p>
        </w:tc>
      </w:tr>
      <w:tr w:rsidR="00E24C62" w:rsidRPr="00E24C62" w14:paraId="439165F1"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6DA9D7AA" w14:textId="77777777" w:rsidR="00E24C62" w:rsidRPr="00E24C62" w:rsidRDefault="00E24C62" w:rsidP="005761C8">
            <w:pPr>
              <w:rPr>
                <w:rFonts w:ascii="Calibri" w:hAnsi="Calibri" w:cs="Calibri"/>
                <w:b/>
                <w:szCs w:val="22"/>
              </w:rPr>
            </w:pPr>
            <w:r w:rsidRPr="00E24C62">
              <w:rPr>
                <w:rFonts w:ascii="Calibri" w:hAnsi="Calibri" w:cs="Calibri"/>
                <w:b/>
                <w:szCs w:val="22"/>
              </w:rPr>
              <w:t>MATERIJALNI UVJETI</w:t>
            </w:r>
          </w:p>
        </w:tc>
        <w:tc>
          <w:tcPr>
            <w:tcW w:w="3690" w:type="pct"/>
            <w:tcBorders>
              <w:top w:val="single" w:sz="4" w:space="0" w:color="000000"/>
              <w:left w:val="single" w:sz="4" w:space="0" w:color="000000"/>
              <w:bottom w:val="single" w:sz="4" w:space="0" w:color="000000"/>
              <w:right w:val="single" w:sz="4" w:space="0" w:color="000000"/>
            </w:tcBorders>
          </w:tcPr>
          <w:p w14:paraId="27C3970F" w14:textId="77777777" w:rsidR="00E24C62" w:rsidRPr="00E24C62" w:rsidRDefault="00E24C62" w:rsidP="005761C8">
            <w:pPr>
              <w:numPr>
                <w:ilvl w:val="0"/>
                <w:numId w:val="100"/>
              </w:numPr>
              <w:ind w:left="339"/>
              <w:contextualSpacing/>
              <w:rPr>
                <w:rFonts w:ascii="Calibri" w:hAnsi="Calibri" w:cs="Calibri"/>
                <w:color w:val="000000"/>
                <w:szCs w:val="22"/>
              </w:rPr>
            </w:pPr>
            <w:r w:rsidRPr="00E24C62">
              <w:rPr>
                <w:rFonts w:ascii="Calibri" w:hAnsi="Calibri" w:cs="Calibri"/>
                <w:color w:val="000000"/>
                <w:szCs w:val="22"/>
              </w:rPr>
              <w:t>U suradnji s Osnivačem nabavka didaktičkog materijala, igračaka  i potrošnog  materijala, stručne literature, informatičkih sredstava</w:t>
            </w:r>
          </w:p>
          <w:p w14:paraId="1586EF7F" w14:textId="77777777" w:rsidR="00E24C62" w:rsidRPr="00E24C62" w:rsidRDefault="00E24C62" w:rsidP="005761C8">
            <w:pPr>
              <w:numPr>
                <w:ilvl w:val="0"/>
                <w:numId w:val="100"/>
              </w:numPr>
              <w:ind w:left="339"/>
              <w:contextualSpacing/>
              <w:rPr>
                <w:rFonts w:ascii="Calibri" w:hAnsi="Calibri" w:cs="Calibri"/>
                <w:color w:val="000000"/>
                <w:szCs w:val="22"/>
              </w:rPr>
            </w:pPr>
            <w:r w:rsidRPr="00E24C62">
              <w:rPr>
                <w:rFonts w:ascii="Calibri" w:hAnsi="Calibri" w:cs="Calibri"/>
                <w:color w:val="000000"/>
                <w:szCs w:val="22"/>
              </w:rPr>
              <w:t>Provoditi uspješno poslovanje u dogovoru s Osnivačem</w:t>
            </w:r>
          </w:p>
          <w:p w14:paraId="749E94D4" w14:textId="77777777" w:rsidR="00E24C62" w:rsidRPr="00E24C62" w:rsidRDefault="00E24C62" w:rsidP="005761C8">
            <w:pPr>
              <w:numPr>
                <w:ilvl w:val="0"/>
                <w:numId w:val="100"/>
              </w:numPr>
              <w:ind w:left="339"/>
              <w:contextualSpacing/>
              <w:rPr>
                <w:rFonts w:ascii="Calibri" w:hAnsi="Calibri" w:cs="Calibri"/>
                <w:color w:val="000000"/>
                <w:szCs w:val="22"/>
              </w:rPr>
            </w:pPr>
            <w:r w:rsidRPr="00E24C62">
              <w:rPr>
                <w:rFonts w:ascii="Calibri" w:hAnsi="Calibri" w:cs="Calibri"/>
                <w:color w:val="000000"/>
                <w:szCs w:val="22"/>
              </w:rPr>
              <w:t>U suradnji s Osnivačem redovita nabava namirnica za prehranu</w:t>
            </w:r>
          </w:p>
          <w:p w14:paraId="02C083FA" w14:textId="77777777" w:rsidR="00E24C62" w:rsidRPr="00E24C62" w:rsidRDefault="00E24C62" w:rsidP="005761C8">
            <w:pPr>
              <w:numPr>
                <w:ilvl w:val="0"/>
                <w:numId w:val="100"/>
              </w:numPr>
              <w:ind w:left="339"/>
              <w:contextualSpacing/>
              <w:rPr>
                <w:rFonts w:ascii="Calibri" w:hAnsi="Calibri" w:cs="Calibri"/>
                <w:color w:val="000000"/>
                <w:szCs w:val="22"/>
              </w:rPr>
            </w:pPr>
            <w:r w:rsidRPr="00E24C62">
              <w:rPr>
                <w:rFonts w:ascii="Calibri" w:hAnsi="Calibri" w:cs="Calibri"/>
                <w:color w:val="000000"/>
                <w:szCs w:val="22"/>
              </w:rPr>
              <w:t>U suradnji s Osnivačem redovita nabava sredstava za higijenu i čišćenje</w:t>
            </w:r>
          </w:p>
          <w:p w14:paraId="2E93C425"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color w:val="000000"/>
                <w:szCs w:val="22"/>
              </w:rPr>
              <w:t>Kontaktirati</w:t>
            </w:r>
            <w:r w:rsidRPr="00E24C62">
              <w:rPr>
                <w:rFonts w:ascii="Calibri" w:hAnsi="Calibri" w:cs="Calibri"/>
                <w:szCs w:val="22"/>
              </w:rPr>
              <w:t xml:space="preserve"> donatore i sponzore</w:t>
            </w:r>
          </w:p>
          <w:p w14:paraId="75D88D5E"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Nadzor nad pravilnim gospodarenjem sa sredstvima rada i materijalom kao i opremom vrtića kod svih djelatnika</w:t>
            </w:r>
          </w:p>
          <w:p w14:paraId="0FB43C66"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Vođenje evidencije zaštite na radu te praćenje i upućivanje na osposobljavanje novih djelatnika</w:t>
            </w:r>
          </w:p>
          <w:p w14:paraId="107DC23D"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Praćenje i implementacija novih tehnologija i digitalnih alata za rad vrtića</w:t>
            </w:r>
          </w:p>
        </w:tc>
      </w:tr>
      <w:tr w:rsidR="00E24C62" w:rsidRPr="00E24C62" w14:paraId="6A1ED4D1"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3C00A8D7" w14:textId="77777777" w:rsidR="00E24C62" w:rsidRPr="00E24C62" w:rsidRDefault="00E24C62" w:rsidP="005761C8">
            <w:pPr>
              <w:rPr>
                <w:rFonts w:ascii="Calibri" w:hAnsi="Calibri" w:cs="Calibri"/>
                <w:b/>
                <w:szCs w:val="22"/>
              </w:rPr>
            </w:pPr>
          </w:p>
          <w:p w14:paraId="005A153A" w14:textId="77777777" w:rsidR="00E24C62" w:rsidRPr="00E24C62" w:rsidRDefault="00E24C62" w:rsidP="005761C8">
            <w:pPr>
              <w:jc w:val="left"/>
              <w:rPr>
                <w:rFonts w:ascii="Calibri" w:hAnsi="Calibri" w:cs="Calibri"/>
                <w:b/>
                <w:szCs w:val="22"/>
              </w:rPr>
            </w:pPr>
            <w:r w:rsidRPr="00E24C62">
              <w:rPr>
                <w:rFonts w:ascii="Calibri" w:hAnsi="Calibri" w:cs="Calibri"/>
                <w:b/>
                <w:szCs w:val="22"/>
              </w:rPr>
              <w:t>NJEGA I SKRB ZA TJELESNI RAST I ZDRAVLJE DJECE</w:t>
            </w:r>
          </w:p>
        </w:tc>
        <w:tc>
          <w:tcPr>
            <w:tcW w:w="3690" w:type="pct"/>
            <w:tcBorders>
              <w:top w:val="single" w:sz="4" w:space="0" w:color="000000"/>
              <w:left w:val="single" w:sz="4" w:space="0" w:color="000000"/>
              <w:bottom w:val="single" w:sz="4" w:space="0" w:color="000000"/>
              <w:right w:val="single" w:sz="4" w:space="0" w:color="000000"/>
            </w:tcBorders>
          </w:tcPr>
          <w:p w14:paraId="1AED12BC"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Kontrola provođenja preventivne mjere zdravstvene zaštite prilikom upisa</w:t>
            </w:r>
          </w:p>
          <w:p w14:paraId="13F486C6"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Kontrola čistoće te higijenskih uvjeta u svim prostorima</w:t>
            </w:r>
          </w:p>
          <w:p w14:paraId="26E31EF1"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Sudjelovanje u planiranju jelovnika te kontrola namirnica i HACCP sustava</w:t>
            </w:r>
          </w:p>
          <w:p w14:paraId="7226C230"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Kontrola sigurnosti igračaka, namještaja, opreme</w:t>
            </w:r>
          </w:p>
          <w:p w14:paraId="53F4A5F2"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Nadopuna protokola u kriznim situacijama</w:t>
            </w:r>
          </w:p>
          <w:p w14:paraId="6B8F0E27"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Praćenje provedbe aktivnosti i programa vezanih za tjelesni i mentalni razvoj djece</w:t>
            </w:r>
          </w:p>
        </w:tc>
      </w:tr>
      <w:tr w:rsidR="00E24C62" w:rsidRPr="00E24C62" w14:paraId="47C0C363"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3BD7506F" w14:textId="77777777" w:rsidR="00E24C62" w:rsidRPr="00E24C62" w:rsidRDefault="00E24C62" w:rsidP="005761C8">
            <w:pPr>
              <w:rPr>
                <w:rFonts w:ascii="Calibri" w:hAnsi="Calibri" w:cs="Calibri"/>
                <w:b/>
                <w:szCs w:val="22"/>
              </w:rPr>
            </w:pPr>
          </w:p>
          <w:p w14:paraId="4E358B7D" w14:textId="77777777" w:rsidR="00E24C62" w:rsidRPr="00E24C62" w:rsidRDefault="00E24C62" w:rsidP="005761C8">
            <w:pPr>
              <w:rPr>
                <w:rFonts w:ascii="Calibri" w:hAnsi="Calibri" w:cs="Calibri"/>
                <w:b/>
                <w:szCs w:val="22"/>
              </w:rPr>
            </w:pPr>
            <w:r w:rsidRPr="00E24C62">
              <w:rPr>
                <w:rFonts w:ascii="Calibri" w:hAnsi="Calibri" w:cs="Calibri"/>
                <w:b/>
                <w:szCs w:val="22"/>
              </w:rPr>
              <w:t>ODGOJNO-OBRAZOVNI RAD</w:t>
            </w:r>
          </w:p>
        </w:tc>
        <w:tc>
          <w:tcPr>
            <w:tcW w:w="3690" w:type="pct"/>
            <w:tcBorders>
              <w:top w:val="single" w:sz="4" w:space="0" w:color="000000"/>
              <w:left w:val="single" w:sz="4" w:space="0" w:color="000000"/>
              <w:bottom w:val="single" w:sz="4" w:space="0" w:color="000000"/>
              <w:right w:val="single" w:sz="4" w:space="0" w:color="000000"/>
            </w:tcBorders>
          </w:tcPr>
          <w:p w14:paraId="77351A17"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Izraditi Godišnji plan i program i Kurikulum odgojno-obrazovnog rada vrtića</w:t>
            </w:r>
          </w:p>
          <w:p w14:paraId="4B36E2D6"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Izraditi Izvješće o ostvarivanju plana i programa rada vrtića</w:t>
            </w:r>
          </w:p>
          <w:p w14:paraId="13A8F699"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Sudjelovanje u realizaciji zajedničkih aktivnosti, svečanosti, druženja, posjeta, izleta</w:t>
            </w:r>
          </w:p>
          <w:p w14:paraId="540910AA"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 xml:space="preserve">Sudjelovanje u radu stručnih timova                              </w:t>
            </w:r>
          </w:p>
          <w:p w14:paraId="7AD135BA"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 xml:space="preserve">Kontrola izvršenja poslova i zadaća iz područja odgoja i obrazovanja, odgojnih djelatnika   </w:t>
            </w:r>
          </w:p>
          <w:p w14:paraId="470716F5"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 xml:space="preserve">Praćenje pedagoške dokumentacije </w:t>
            </w:r>
          </w:p>
          <w:p w14:paraId="76088E8A"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 xml:space="preserve">Praćenje odgojno-obrazovnog rada odgojitelja         </w:t>
            </w:r>
          </w:p>
          <w:p w14:paraId="415146A8"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Praćenje radne obveze djelatnika</w:t>
            </w:r>
          </w:p>
          <w:p w14:paraId="6610850E"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Uvođenje odgojitelja–pripravnika u odgojno-obrazovni rad, te praćenje istog</w:t>
            </w:r>
          </w:p>
          <w:p w14:paraId="22CD44C0"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bCs/>
                <w:szCs w:val="22"/>
              </w:rPr>
              <w:t>E</w:t>
            </w:r>
            <w:r w:rsidRPr="00E24C62">
              <w:rPr>
                <w:rFonts w:ascii="Calibri" w:hAnsi="Calibri" w:cs="Calibri"/>
                <w:szCs w:val="22"/>
              </w:rPr>
              <w:t xml:space="preserve">videncija zamjene odgojitelja                </w:t>
            </w:r>
          </w:p>
          <w:p w14:paraId="37D34B59"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Odgojno-obrazovni rad u skupini, sukladno potrebama</w:t>
            </w:r>
          </w:p>
          <w:p w14:paraId="3FFE67C1"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Individualno stručno usavršavanje</w:t>
            </w:r>
          </w:p>
          <w:p w14:paraId="1DDF2976"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Izrada programa za sve programe sukladno potrebama</w:t>
            </w:r>
          </w:p>
          <w:p w14:paraId="15465F3F" w14:textId="77777777" w:rsidR="00E24C62" w:rsidRPr="00E24C62" w:rsidRDefault="00E24C62" w:rsidP="005761C8">
            <w:pPr>
              <w:numPr>
                <w:ilvl w:val="0"/>
                <w:numId w:val="100"/>
              </w:numPr>
              <w:ind w:left="339"/>
              <w:contextualSpacing/>
              <w:rPr>
                <w:rFonts w:ascii="Calibri" w:hAnsi="Calibri" w:cs="Calibri"/>
                <w:szCs w:val="22"/>
              </w:rPr>
            </w:pPr>
            <w:r w:rsidRPr="00E24C62">
              <w:rPr>
                <w:rFonts w:ascii="Calibri" w:hAnsi="Calibri" w:cs="Calibri"/>
                <w:szCs w:val="22"/>
              </w:rPr>
              <w:t>Praćenje i evaluacija projektnih aktivnosti, partnerstva i inovacija u odgojno-obrazovnom radu</w:t>
            </w:r>
          </w:p>
        </w:tc>
      </w:tr>
      <w:tr w:rsidR="00E24C62" w:rsidRPr="00E24C62" w14:paraId="2577364D"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49147C17" w14:textId="77777777" w:rsidR="00E24C62" w:rsidRPr="00E24C62" w:rsidRDefault="00E24C62" w:rsidP="005761C8">
            <w:pPr>
              <w:jc w:val="left"/>
              <w:rPr>
                <w:rFonts w:ascii="Calibri" w:hAnsi="Calibri" w:cs="Calibri"/>
                <w:b/>
                <w:szCs w:val="22"/>
              </w:rPr>
            </w:pPr>
            <w:r w:rsidRPr="00E24C62">
              <w:rPr>
                <w:rFonts w:ascii="Calibri" w:hAnsi="Calibri" w:cs="Calibri"/>
                <w:b/>
                <w:szCs w:val="22"/>
              </w:rPr>
              <w:t>IZOBRAZBA I USAVRŠAVANJE ODGOJNIH DJELATNIKA</w:t>
            </w:r>
          </w:p>
        </w:tc>
        <w:tc>
          <w:tcPr>
            <w:tcW w:w="3690" w:type="pct"/>
            <w:tcBorders>
              <w:top w:val="single" w:sz="4" w:space="0" w:color="000000"/>
              <w:left w:val="single" w:sz="4" w:space="0" w:color="000000"/>
              <w:bottom w:val="single" w:sz="4" w:space="0" w:color="000000"/>
              <w:right w:val="single" w:sz="4" w:space="0" w:color="000000"/>
            </w:tcBorders>
          </w:tcPr>
          <w:p w14:paraId="31E95101" w14:textId="77777777" w:rsidR="00E24C62" w:rsidRPr="00E24C62" w:rsidRDefault="00E24C62" w:rsidP="005761C8">
            <w:pPr>
              <w:numPr>
                <w:ilvl w:val="0"/>
                <w:numId w:val="112"/>
              </w:numPr>
              <w:ind w:left="339"/>
              <w:contextualSpacing/>
              <w:rPr>
                <w:rFonts w:ascii="Calibri" w:hAnsi="Calibri" w:cs="Calibri"/>
                <w:szCs w:val="22"/>
              </w:rPr>
            </w:pPr>
            <w:r w:rsidRPr="00E24C62">
              <w:rPr>
                <w:rFonts w:ascii="Calibri" w:hAnsi="Calibri" w:cs="Calibri"/>
                <w:szCs w:val="22"/>
              </w:rPr>
              <w:t>Usvajanje plana i programa stručnog usavršavanja odgojitelja-praćenje realizacije</w:t>
            </w:r>
          </w:p>
          <w:p w14:paraId="5ED55440" w14:textId="77777777" w:rsidR="00E24C62" w:rsidRPr="00E24C62" w:rsidRDefault="00E24C62" w:rsidP="005761C8">
            <w:pPr>
              <w:numPr>
                <w:ilvl w:val="0"/>
                <w:numId w:val="112"/>
              </w:numPr>
              <w:ind w:left="339"/>
              <w:contextualSpacing/>
              <w:rPr>
                <w:rFonts w:ascii="Calibri" w:hAnsi="Calibri" w:cs="Calibri"/>
                <w:szCs w:val="22"/>
              </w:rPr>
            </w:pPr>
            <w:r w:rsidRPr="00E24C62">
              <w:rPr>
                <w:rFonts w:ascii="Calibri" w:hAnsi="Calibri" w:cs="Calibri"/>
                <w:szCs w:val="22"/>
              </w:rPr>
              <w:t>Praćenje potreba za stručnom literaturom</w:t>
            </w:r>
          </w:p>
          <w:p w14:paraId="390E00A1" w14:textId="77777777" w:rsidR="00E24C62" w:rsidRPr="00E24C62" w:rsidRDefault="00E24C62" w:rsidP="005761C8">
            <w:pPr>
              <w:numPr>
                <w:ilvl w:val="0"/>
                <w:numId w:val="112"/>
              </w:numPr>
              <w:ind w:left="339"/>
              <w:contextualSpacing/>
              <w:rPr>
                <w:rFonts w:ascii="Calibri" w:hAnsi="Calibri" w:cs="Calibri"/>
                <w:szCs w:val="22"/>
              </w:rPr>
            </w:pPr>
            <w:r w:rsidRPr="00E24C62">
              <w:rPr>
                <w:rFonts w:ascii="Calibri" w:hAnsi="Calibri" w:cs="Calibri"/>
                <w:szCs w:val="22"/>
              </w:rPr>
              <w:t xml:space="preserve">Prisustvovanje internim i stručnim aktivima </w:t>
            </w:r>
          </w:p>
          <w:p w14:paraId="693AF11C" w14:textId="77777777" w:rsidR="00E24C62" w:rsidRPr="00E24C62" w:rsidRDefault="00E24C62" w:rsidP="005761C8">
            <w:pPr>
              <w:numPr>
                <w:ilvl w:val="0"/>
                <w:numId w:val="112"/>
              </w:numPr>
              <w:ind w:left="339"/>
              <w:contextualSpacing/>
              <w:rPr>
                <w:rFonts w:ascii="Calibri" w:hAnsi="Calibri" w:cs="Calibri"/>
                <w:b/>
                <w:bCs/>
                <w:szCs w:val="22"/>
              </w:rPr>
            </w:pPr>
            <w:r w:rsidRPr="00E24C62">
              <w:rPr>
                <w:rFonts w:ascii="Calibri" w:hAnsi="Calibri" w:cs="Calibri"/>
                <w:szCs w:val="22"/>
              </w:rPr>
              <w:t>Praćenje seminara prema planu MZO, AZOO i drugih</w:t>
            </w:r>
          </w:p>
          <w:p w14:paraId="1540AA19" w14:textId="77777777" w:rsidR="00E24C62" w:rsidRPr="00E24C62" w:rsidRDefault="00E24C62" w:rsidP="005761C8">
            <w:pPr>
              <w:numPr>
                <w:ilvl w:val="0"/>
                <w:numId w:val="112"/>
              </w:numPr>
              <w:ind w:left="339"/>
              <w:contextualSpacing/>
              <w:rPr>
                <w:rFonts w:ascii="Calibri" w:hAnsi="Calibri" w:cs="Calibri"/>
                <w:szCs w:val="22"/>
              </w:rPr>
            </w:pPr>
            <w:r w:rsidRPr="00E24C62">
              <w:rPr>
                <w:rFonts w:ascii="Calibri" w:hAnsi="Calibri" w:cs="Calibri"/>
                <w:szCs w:val="22"/>
              </w:rPr>
              <w:lastRenderedPageBreak/>
              <w:t>Individualno usavršavanje, vođenje i praćenje</w:t>
            </w:r>
          </w:p>
          <w:p w14:paraId="6CCA3C46" w14:textId="77777777" w:rsidR="00E24C62" w:rsidRPr="00E24C62" w:rsidRDefault="00E24C62" w:rsidP="005761C8">
            <w:pPr>
              <w:numPr>
                <w:ilvl w:val="0"/>
                <w:numId w:val="112"/>
              </w:numPr>
              <w:ind w:left="339"/>
              <w:contextualSpacing/>
              <w:rPr>
                <w:rFonts w:ascii="Calibri" w:hAnsi="Calibri" w:cs="Calibri"/>
                <w:szCs w:val="22"/>
              </w:rPr>
            </w:pPr>
            <w:r w:rsidRPr="00E24C62">
              <w:rPr>
                <w:rFonts w:ascii="Calibri" w:hAnsi="Calibri" w:cs="Calibri"/>
                <w:szCs w:val="22"/>
              </w:rPr>
              <w:t>Mentoriranje i podrška odgojiteljima u implementaciji novi metoda i projekata</w:t>
            </w:r>
          </w:p>
        </w:tc>
      </w:tr>
      <w:tr w:rsidR="00E24C62" w:rsidRPr="00E24C62" w14:paraId="5EDE0F9E"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696AFEF6" w14:textId="77777777" w:rsidR="00E24C62" w:rsidRPr="00E24C62" w:rsidRDefault="00E24C62" w:rsidP="005761C8">
            <w:pPr>
              <w:rPr>
                <w:rFonts w:ascii="Calibri" w:hAnsi="Calibri" w:cs="Calibri"/>
                <w:b/>
                <w:szCs w:val="22"/>
              </w:rPr>
            </w:pPr>
          </w:p>
          <w:p w14:paraId="48C41F26"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SURADNJA S RODITELJIMA</w:t>
            </w:r>
          </w:p>
        </w:tc>
        <w:tc>
          <w:tcPr>
            <w:tcW w:w="3690" w:type="pct"/>
            <w:tcBorders>
              <w:top w:val="single" w:sz="4" w:space="0" w:color="000000"/>
              <w:left w:val="single" w:sz="4" w:space="0" w:color="000000"/>
              <w:bottom w:val="single" w:sz="4" w:space="0" w:color="000000"/>
              <w:right w:val="single" w:sz="4" w:space="0" w:color="000000"/>
            </w:tcBorders>
          </w:tcPr>
          <w:p w14:paraId="26EBD158" w14:textId="77777777" w:rsidR="00E24C62" w:rsidRPr="00E24C62" w:rsidRDefault="00E24C62" w:rsidP="005761C8">
            <w:pPr>
              <w:numPr>
                <w:ilvl w:val="0"/>
                <w:numId w:val="113"/>
              </w:numPr>
              <w:suppressAutoHyphens/>
              <w:ind w:left="339"/>
              <w:contextualSpacing/>
              <w:rPr>
                <w:rFonts w:ascii="Calibri" w:hAnsi="Calibri" w:cs="Calibri"/>
                <w:szCs w:val="22"/>
              </w:rPr>
            </w:pPr>
            <w:r w:rsidRPr="00E24C62">
              <w:rPr>
                <w:rFonts w:ascii="Calibri" w:hAnsi="Calibri" w:cs="Calibri"/>
                <w:szCs w:val="22"/>
              </w:rPr>
              <w:t>Uključivanje roditelja u odgojno-obrazovni proces u dogovoru s odgojiteljima</w:t>
            </w:r>
          </w:p>
          <w:p w14:paraId="3FCADCF5" w14:textId="77777777" w:rsidR="00E24C62" w:rsidRPr="00E24C62" w:rsidRDefault="00E24C62" w:rsidP="005761C8">
            <w:pPr>
              <w:numPr>
                <w:ilvl w:val="0"/>
                <w:numId w:val="113"/>
              </w:numPr>
              <w:suppressAutoHyphens/>
              <w:ind w:left="339"/>
              <w:contextualSpacing/>
              <w:rPr>
                <w:rFonts w:ascii="Calibri" w:hAnsi="Calibri" w:cs="Calibri"/>
                <w:szCs w:val="22"/>
              </w:rPr>
            </w:pPr>
            <w:r w:rsidRPr="00E24C62">
              <w:rPr>
                <w:rFonts w:ascii="Calibri" w:hAnsi="Calibri" w:cs="Calibri"/>
                <w:szCs w:val="22"/>
              </w:rPr>
              <w:t>Podržavanje kvalitetne komunikacije odgojitelj - roditelj</w:t>
            </w:r>
          </w:p>
          <w:p w14:paraId="648B817D" w14:textId="77777777" w:rsidR="00E24C62" w:rsidRPr="00E24C62" w:rsidRDefault="00E24C62" w:rsidP="005761C8">
            <w:pPr>
              <w:numPr>
                <w:ilvl w:val="0"/>
                <w:numId w:val="113"/>
              </w:numPr>
              <w:suppressAutoHyphens/>
              <w:ind w:left="339"/>
              <w:contextualSpacing/>
              <w:rPr>
                <w:rFonts w:ascii="Calibri" w:hAnsi="Calibri" w:cs="Calibri"/>
                <w:szCs w:val="22"/>
              </w:rPr>
            </w:pPr>
            <w:r w:rsidRPr="00E24C62">
              <w:rPr>
                <w:rFonts w:ascii="Calibri" w:hAnsi="Calibri" w:cs="Calibri"/>
                <w:szCs w:val="22"/>
              </w:rPr>
              <w:t>Pravovremeno reagiranje i konstruktivno rješavanje potreba vezano uz odgoj i obrazovanje djece u interakciji dijete - odgojitelj - roditelj u kontekstu vrtića</w:t>
            </w:r>
          </w:p>
          <w:p w14:paraId="56F3741F" w14:textId="77777777" w:rsidR="00E24C62" w:rsidRPr="00E24C62" w:rsidRDefault="00E24C62" w:rsidP="005761C8">
            <w:pPr>
              <w:numPr>
                <w:ilvl w:val="0"/>
                <w:numId w:val="113"/>
              </w:numPr>
              <w:ind w:left="339"/>
              <w:contextualSpacing/>
              <w:rPr>
                <w:rFonts w:ascii="Calibri" w:hAnsi="Calibri" w:cs="Calibri"/>
                <w:szCs w:val="22"/>
              </w:rPr>
            </w:pPr>
            <w:r w:rsidRPr="00E24C62">
              <w:rPr>
                <w:rFonts w:ascii="Calibri" w:hAnsi="Calibri" w:cs="Calibri"/>
                <w:szCs w:val="22"/>
              </w:rPr>
              <w:t>Konstruktivni oblici uključivanja roditelja u program vrtića, a samim time i u opću kvalitetu življenja u vrtiću kroz dvosmjernu suradnju, interakciju i komunikaciju</w:t>
            </w:r>
          </w:p>
          <w:p w14:paraId="54BAAFB0" w14:textId="77777777" w:rsidR="00E24C62" w:rsidRPr="00E24C62" w:rsidRDefault="00E24C62" w:rsidP="005761C8">
            <w:pPr>
              <w:numPr>
                <w:ilvl w:val="0"/>
                <w:numId w:val="113"/>
              </w:numPr>
              <w:ind w:left="339"/>
              <w:contextualSpacing/>
              <w:rPr>
                <w:rFonts w:ascii="Calibri" w:hAnsi="Calibri" w:cs="Calibri"/>
                <w:szCs w:val="22"/>
              </w:rPr>
            </w:pPr>
            <w:r w:rsidRPr="00E24C62">
              <w:rPr>
                <w:rFonts w:ascii="Calibri" w:hAnsi="Calibri" w:cs="Calibri"/>
                <w:szCs w:val="22"/>
              </w:rPr>
              <w:t>Provoditi inicijalne razgovore prilikom upisa u vrtić</w:t>
            </w:r>
          </w:p>
          <w:p w14:paraId="18F2D865" w14:textId="77777777" w:rsidR="00E24C62" w:rsidRPr="00E24C62" w:rsidRDefault="00E24C62" w:rsidP="005761C8">
            <w:pPr>
              <w:numPr>
                <w:ilvl w:val="0"/>
                <w:numId w:val="113"/>
              </w:numPr>
              <w:ind w:left="339"/>
              <w:contextualSpacing/>
              <w:rPr>
                <w:rFonts w:ascii="Calibri" w:hAnsi="Calibri" w:cs="Calibri"/>
                <w:szCs w:val="22"/>
              </w:rPr>
            </w:pPr>
            <w:r w:rsidRPr="00E24C62">
              <w:rPr>
                <w:rFonts w:ascii="Calibri" w:hAnsi="Calibri" w:cs="Calibri"/>
                <w:szCs w:val="22"/>
              </w:rPr>
              <w:t>Provoditi roditeljske sastanke, tematska predavanja i radionice</w:t>
            </w:r>
          </w:p>
          <w:p w14:paraId="37644BEC" w14:textId="77777777" w:rsidR="00E24C62" w:rsidRPr="00E24C62" w:rsidRDefault="00E24C62" w:rsidP="005761C8">
            <w:pPr>
              <w:numPr>
                <w:ilvl w:val="0"/>
                <w:numId w:val="113"/>
              </w:numPr>
              <w:ind w:left="339"/>
              <w:contextualSpacing/>
              <w:rPr>
                <w:rFonts w:ascii="Calibri" w:hAnsi="Calibri" w:cs="Calibri"/>
                <w:szCs w:val="22"/>
              </w:rPr>
            </w:pPr>
            <w:r w:rsidRPr="00E24C62">
              <w:rPr>
                <w:rFonts w:ascii="Calibri" w:hAnsi="Calibri" w:cs="Calibri"/>
                <w:szCs w:val="22"/>
              </w:rPr>
              <w:t>Informirati nove roditelje o obilježjima odgoja i obrazovanja predškolske djece te posebnostima vrtića i programa, pripremati roditelje za proces prilagodbe djeteta na vrtić</w:t>
            </w:r>
          </w:p>
          <w:p w14:paraId="1DC15D2D" w14:textId="77777777" w:rsidR="00E24C62" w:rsidRPr="00E24C62" w:rsidRDefault="00E24C62" w:rsidP="005761C8">
            <w:pPr>
              <w:numPr>
                <w:ilvl w:val="0"/>
                <w:numId w:val="113"/>
              </w:numPr>
              <w:ind w:left="339"/>
              <w:contextualSpacing/>
              <w:rPr>
                <w:rFonts w:ascii="Calibri" w:hAnsi="Calibri" w:cs="Calibri"/>
                <w:szCs w:val="22"/>
              </w:rPr>
            </w:pPr>
            <w:r w:rsidRPr="00E24C62">
              <w:rPr>
                <w:rFonts w:ascii="Calibri" w:hAnsi="Calibri" w:cs="Calibri"/>
                <w:szCs w:val="22"/>
              </w:rPr>
              <w:t>Informirati roditelje o promjenama izvršenim na razini vrtića</w:t>
            </w:r>
          </w:p>
          <w:p w14:paraId="1E2042EB" w14:textId="77777777" w:rsidR="00E24C62" w:rsidRPr="00E24C62" w:rsidRDefault="00E24C62" w:rsidP="005761C8">
            <w:pPr>
              <w:numPr>
                <w:ilvl w:val="0"/>
                <w:numId w:val="113"/>
              </w:numPr>
              <w:ind w:left="339"/>
              <w:contextualSpacing/>
              <w:rPr>
                <w:rFonts w:ascii="Calibri" w:hAnsi="Calibri" w:cs="Calibri"/>
                <w:szCs w:val="22"/>
              </w:rPr>
            </w:pPr>
            <w:r w:rsidRPr="00E24C62">
              <w:rPr>
                <w:rFonts w:ascii="Calibri" w:hAnsi="Calibri" w:cs="Calibri"/>
                <w:szCs w:val="22"/>
              </w:rPr>
              <w:t>Kontaktirati s roditeljima, pružati savjetodavni rad u rješavanju razvojne i odgojne problematike</w:t>
            </w:r>
          </w:p>
          <w:p w14:paraId="56B3F45B" w14:textId="77777777" w:rsidR="00E24C62" w:rsidRPr="00E24C62" w:rsidRDefault="00E24C62" w:rsidP="005761C8">
            <w:pPr>
              <w:numPr>
                <w:ilvl w:val="0"/>
                <w:numId w:val="113"/>
              </w:numPr>
              <w:ind w:left="339"/>
              <w:contextualSpacing/>
              <w:rPr>
                <w:rFonts w:ascii="Calibri" w:hAnsi="Calibri" w:cs="Calibri"/>
                <w:szCs w:val="22"/>
              </w:rPr>
            </w:pPr>
            <w:r w:rsidRPr="00E24C62">
              <w:rPr>
                <w:rFonts w:ascii="Calibri" w:hAnsi="Calibri" w:cs="Calibri"/>
                <w:szCs w:val="22"/>
              </w:rPr>
              <w:t>Stvarati uvjete za roditeljske evaluacije vrtićkih programa, uvažavanje roditeljskih stavova i procjena te adekvatno djelovanje u tom smislu (izrada evaluacijskih upitnika, anketa)</w:t>
            </w:r>
          </w:p>
          <w:p w14:paraId="50B22FBC" w14:textId="77777777" w:rsidR="00E24C62" w:rsidRPr="00E24C62" w:rsidRDefault="00E24C62" w:rsidP="005761C8">
            <w:pPr>
              <w:numPr>
                <w:ilvl w:val="0"/>
                <w:numId w:val="113"/>
              </w:numPr>
              <w:suppressAutoHyphens/>
              <w:ind w:left="339"/>
              <w:contextualSpacing/>
              <w:rPr>
                <w:rFonts w:ascii="Calibri" w:hAnsi="Calibri" w:cs="Calibri"/>
                <w:szCs w:val="22"/>
              </w:rPr>
            </w:pPr>
            <w:r w:rsidRPr="00E24C62">
              <w:rPr>
                <w:rFonts w:ascii="Calibri" w:hAnsi="Calibri" w:cs="Calibri"/>
                <w:szCs w:val="22"/>
              </w:rPr>
              <w:t xml:space="preserve">Planiranje, evaluacija i dokumentiranje postignuća </w:t>
            </w:r>
          </w:p>
        </w:tc>
      </w:tr>
      <w:tr w:rsidR="00E24C62" w:rsidRPr="00E24C62" w14:paraId="30B51A3C"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080A15D1" w14:textId="77777777" w:rsidR="00E24C62" w:rsidRPr="00E24C62" w:rsidRDefault="00E24C62" w:rsidP="005761C8">
            <w:pPr>
              <w:rPr>
                <w:rFonts w:ascii="Calibri" w:hAnsi="Calibri" w:cs="Calibri"/>
                <w:b/>
                <w:szCs w:val="22"/>
              </w:rPr>
            </w:pPr>
          </w:p>
          <w:p w14:paraId="05F3983E" w14:textId="77777777" w:rsidR="00E24C62" w:rsidRPr="00E24C62" w:rsidRDefault="00E24C62" w:rsidP="005761C8">
            <w:pPr>
              <w:jc w:val="left"/>
              <w:rPr>
                <w:rFonts w:ascii="Calibri" w:hAnsi="Calibri" w:cs="Calibri"/>
                <w:b/>
                <w:szCs w:val="22"/>
              </w:rPr>
            </w:pPr>
            <w:r w:rsidRPr="00E24C62">
              <w:rPr>
                <w:rFonts w:ascii="Calibri" w:hAnsi="Calibri" w:cs="Calibri"/>
                <w:b/>
                <w:szCs w:val="22"/>
              </w:rPr>
              <w:t>SURADNJA S VANJSKIM ČIMBENICIMA</w:t>
            </w:r>
          </w:p>
        </w:tc>
        <w:tc>
          <w:tcPr>
            <w:tcW w:w="3690" w:type="pct"/>
            <w:tcBorders>
              <w:top w:val="single" w:sz="4" w:space="0" w:color="000000"/>
              <w:left w:val="single" w:sz="4" w:space="0" w:color="000000"/>
              <w:bottom w:val="single" w:sz="4" w:space="0" w:color="000000"/>
              <w:right w:val="single" w:sz="4" w:space="0" w:color="000000"/>
            </w:tcBorders>
          </w:tcPr>
          <w:p w14:paraId="6D244788" w14:textId="77777777" w:rsidR="00E24C62" w:rsidRPr="00E24C62" w:rsidRDefault="00E24C62" w:rsidP="005761C8">
            <w:pPr>
              <w:numPr>
                <w:ilvl w:val="0"/>
                <w:numId w:val="114"/>
              </w:numPr>
              <w:suppressAutoHyphens/>
              <w:ind w:left="339" w:right="-1333"/>
              <w:contextualSpacing/>
              <w:rPr>
                <w:rFonts w:ascii="Calibri" w:hAnsi="Calibri" w:cs="Calibri"/>
                <w:szCs w:val="22"/>
              </w:rPr>
            </w:pPr>
            <w:r w:rsidRPr="00E24C62">
              <w:rPr>
                <w:rFonts w:ascii="Calibri" w:hAnsi="Calibri" w:cs="Calibri"/>
                <w:szCs w:val="22"/>
              </w:rPr>
              <w:t>Uključivanje djece i odgojitelja u različite programe s</w:t>
            </w:r>
          </w:p>
          <w:p w14:paraId="23D91169" w14:textId="77777777" w:rsidR="00E24C62" w:rsidRPr="00E24C62" w:rsidRDefault="00E24C62" w:rsidP="005761C8">
            <w:pPr>
              <w:suppressAutoHyphens/>
              <w:ind w:left="339" w:right="-1333"/>
              <w:contextualSpacing/>
              <w:rPr>
                <w:rFonts w:ascii="Calibri" w:hAnsi="Calibri" w:cs="Calibri"/>
                <w:iCs/>
                <w:szCs w:val="22"/>
              </w:rPr>
            </w:pPr>
            <w:r w:rsidRPr="00E24C62">
              <w:rPr>
                <w:rFonts w:ascii="Calibri" w:hAnsi="Calibri" w:cs="Calibri"/>
                <w:szCs w:val="22"/>
              </w:rPr>
              <w:t>roditeljima i ostalim stručnjacima u okruženju vrtića i šire                             -</w:t>
            </w:r>
            <w:r w:rsidRPr="00E24C62">
              <w:rPr>
                <w:rFonts w:ascii="Calibri" w:hAnsi="Calibri" w:cs="Calibri"/>
                <w:iCs/>
                <w:szCs w:val="22"/>
              </w:rPr>
              <w:t>--</w:t>
            </w:r>
          </w:p>
          <w:p w14:paraId="597DBD4A" w14:textId="77777777" w:rsidR="00E24C62" w:rsidRPr="00E24C62" w:rsidRDefault="00E24C62" w:rsidP="005761C8">
            <w:pPr>
              <w:numPr>
                <w:ilvl w:val="0"/>
                <w:numId w:val="114"/>
              </w:numPr>
              <w:suppressAutoHyphens/>
              <w:ind w:left="339" w:right="-1333"/>
              <w:contextualSpacing/>
              <w:rPr>
                <w:rFonts w:ascii="Calibri" w:hAnsi="Calibri" w:cs="Calibri"/>
                <w:iCs/>
                <w:szCs w:val="22"/>
              </w:rPr>
            </w:pPr>
            <w:r w:rsidRPr="00E24C62">
              <w:rPr>
                <w:rFonts w:ascii="Calibri" w:hAnsi="Calibri" w:cs="Calibri"/>
                <w:iCs/>
                <w:szCs w:val="22"/>
              </w:rPr>
              <w:t>Povezivanje sa stručnim i društvenim čimbenicima iz</w:t>
            </w:r>
          </w:p>
          <w:p w14:paraId="47D3990C" w14:textId="77777777" w:rsidR="00E24C62" w:rsidRPr="00E24C62" w:rsidRDefault="00E24C62" w:rsidP="005761C8">
            <w:pPr>
              <w:suppressAutoHyphens/>
              <w:ind w:left="339" w:right="-1333"/>
              <w:contextualSpacing/>
              <w:rPr>
                <w:rFonts w:ascii="Calibri" w:hAnsi="Calibri" w:cs="Calibri"/>
                <w:iCs/>
                <w:szCs w:val="22"/>
              </w:rPr>
            </w:pPr>
            <w:r w:rsidRPr="00E24C62">
              <w:rPr>
                <w:rFonts w:ascii="Calibri" w:hAnsi="Calibri" w:cs="Calibri"/>
                <w:iCs/>
                <w:szCs w:val="22"/>
              </w:rPr>
              <w:t>neposrednog okruženja i šire</w:t>
            </w:r>
          </w:p>
          <w:p w14:paraId="1BA3410C" w14:textId="77777777" w:rsidR="00E24C62" w:rsidRPr="00E24C62" w:rsidRDefault="00E24C62" w:rsidP="005761C8">
            <w:pPr>
              <w:numPr>
                <w:ilvl w:val="0"/>
                <w:numId w:val="114"/>
              </w:numPr>
              <w:suppressAutoHyphens/>
              <w:ind w:left="339" w:right="-1333"/>
              <w:contextualSpacing/>
              <w:rPr>
                <w:rFonts w:ascii="Calibri" w:hAnsi="Calibri" w:cs="Calibri"/>
                <w:szCs w:val="22"/>
              </w:rPr>
            </w:pPr>
            <w:r w:rsidRPr="00E24C62">
              <w:rPr>
                <w:rFonts w:ascii="Calibri" w:hAnsi="Calibri" w:cs="Calibri"/>
                <w:szCs w:val="22"/>
              </w:rPr>
              <w:t>Obogaćivanje programa sadržajima iz kulture, sporta i dr.</w:t>
            </w:r>
          </w:p>
          <w:p w14:paraId="61031B1C" w14:textId="77777777" w:rsidR="00E24C62" w:rsidRPr="00E24C62" w:rsidRDefault="00E24C62" w:rsidP="005761C8">
            <w:pPr>
              <w:numPr>
                <w:ilvl w:val="0"/>
                <w:numId w:val="114"/>
              </w:numPr>
              <w:suppressAutoHyphens/>
              <w:ind w:left="339" w:right="-1333"/>
              <w:contextualSpacing/>
              <w:rPr>
                <w:rFonts w:ascii="Calibri" w:eastAsia="Lucida Sans Unicode" w:hAnsi="Calibri" w:cs="Calibri"/>
                <w:kern w:val="1"/>
                <w:szCs w:val="22"/>
              </w:rPr>
            </w:pPr>
            <w:r w:rsidRPr="00E24C62">
              <w:rPr>
                <w:rFonts w:ascii="Calibri" w:eastAsia="Lucida Sans Unicode" w:hAnsi="Calibri" w:cs="Calibri"/>
                <w:kern w:val="1"/>
                <w:szCs w:val="22"/>
              </w:rPr>
              <w:t xml:space="preserve">Razvijanje socijalne i građanske kompetencije kroz primjereno </w:t>
            </w:r>
          </w:p>
          <w:p w14:paraId="4F33F263" w14:textId="77777777" w:rsidR="00E24C62" w:rsidRPr="00E24C62" w:rsidRDefault="00E24C62" w:rsidP="005761C8">
            <w:pPr>
              <w:suppressAutoHyphens/>
              <w:ind w:left="339" w:right="-1333" w:firstLine="378"/>
              <w:contextualSpacing/>
              <w:rPr>
                <w:rFonts w:ascii="Calibri" w:eastAsia="Lucida Sans Unicode" w:hAnsi="Calibri" w:cs="Calibri"/>
                <w:kern w:val="1"/>
                <w:szCs w:val="22"/>
              </w:rPr>
            </w:pPr>
            <w:r w:rsidRPr="00E24C62">
              <w:rPr>
                <w:rFonts w:ascii="Calibri" w:eastAsia="Lucida Sans Unicode" w:hAnsi="Calibri" w:cs="Calibri"/>
                <w:kern w:val="1"/>
                <w:szCs w:val="22"/>
              </w:rPr>
              <w:t xml:space="preserve">poticanje djeteta na odgovorno ponašanje, pozitivan i </w:t>
            </w:r>
          </w:p>
          <w:p w14:paraId="16E6AB6A" w14:textId="77777777" w:rsidR="00E24C62" w:rsidRPr="00E24C62" w:rsidRDefault="00E24C62" w:rsidP="005761C8">
            <w:pPr>
              <w:suppressAutoHyphens/>
              <w:ind w:left="339" w:right="-1333" w:firstLine="378"/>
              <w:contextualSpacing/>
              <w:rPr>
                <w:rFonts w:ascii="Calibri" w:eastAsia="Lucida Sans Unicode" w:hAnsi="Calibri" w:cs="Calibri"/>
                <w:kern w:val="1"/>
                <w:szCs w:val="22"/>
              </w:rPr>
            </w:pPr>
            <w:r w:rsidRPr="00E24C62">
              <w:rPr>
                <w:rFonts w:ascii="Calibri" w:eastAsia="Lucida Sans Unicode" w:hAnsi="Calibri" w:cs="Calibri"/>
                <w:kern w:val="1"/>
                <w:szCs w:val="22"/>
              </w:rPr>
              <w:t>tolerantan odnos prema drugima, međuljudsku i međukulturnu</w:t>
            </w:r>
          </w:p>
          <w:p w14:paraId="2A4AC71E" w14:textId="77777777" w:rsidR="00E24C62" w:rsidRPr="00E24C62" w:rsidRDefault="00E24C62" w:rsidP="005761C8">
            <w:pPr>
              <w:suppressAutoHyphens/>
              <w:ind w:left="339" w:right="-1333" w:firstLine="378"/>
              <w:contextualSpacing/>
              <w:rPr>
                <w:rFonts w:ascii="Calibri" w:eastAsia="Lucida Sans Unicode" w:hAnsi="Calibri" w:cs="Calibri"/>
                <w:kern w:val="1"/>
                <w:szCs w:val="22"/>
              </w:rPr>
            </w:pPr>
            <w:r w:rsidRPr="00E24C62">
              <w:rPr>
                <w:rFonts w:ascii="Calibri" w:eastAsia="Lucida Sans Unicode" w:hAnsi="Calibri" w:cs="Calibri"/>
                <w:kern w:val="1"/>
                <w:szCs w:val="22"/>
              </w:rPr>
              <w:t>suradnju</w:t>
            </w:r>
          </w:p>
          <w:p w14:paraId="11C599ED" w14:textId="77777777" w:rsidR="00E24C62" w:rsidRPr="00E24C62" w:rsidRDefault="00E24C62" w:rsidP="005761C8">
            <w:pPr>
              <w:numPr>
                <w:ilvl w:val="0"/>
                <w:numId w:val="114"/>
              </w:numPr>
              <w:suppressAutoHyphens/>
              <w:ind w:left="339" w:right="-1333"/>
              <w:contextualSpacing/>
              <w:rPr>
                <w:rFonts w:ascii="Calibri" w:eastAsia="Lucida Sans Unicode" w:hAnsi="Calibri" w:cs="Calibri"/>
                <w:kern w:val="1"/>
                <w:szCs w:val="22"/>
              </w:rPr>
            </w:pPr>
            <w:r w:rsidRPr="00E24C62">
              <w:rPr>
                <w:rFonts w:ascii="Calibri" w:eastAsia="Lucida Sans Unicode" w:hAnsi="Calibri" w:cs="Calibri"/>
                <w:kern w:val="1"/>
                <w:szCs w:val="22"/>
              </w:rPr>
              <w:t>Uzajamno pomaganje i prihvaćanje različitosti, samopoštovanje</w:t>
            </w:r>
          </w:p>
          <w:p w14:paraId="64AECC46" w14:textId="77777777" w:rsidR="00E24C62" w:rsidRPr="00E24C62" w:rsidRDefault="00E24C62" w:rsidP="005761C8">
            <w:pPr>
              <w:suppressAutoHyphens/>
              <w:ind w:left="339" w:right="-1333"/>
              <w:contextualSpacing/>
              <w:rPr>
                <w:rFonts w:ascii="Calibri" w:eastAsia="Lucida Sans Unicode" w:hAnsi="Calibri" w:cs="Calibri"/>
                <w:kern w:val="1"/>
                <w:szCs w:val="22"/>
              </w:rPr>
            </w:pPr>
            <w:r w:rsidRPr="00E24C62">
              <w:rPr>
                <w:rFonts w:ascii="Calibri" w:eastAsia="Lucida Sans Unicode" w:hAnsi="Calibri" w:cs="Calibri"/>
                <w:kern w:val="1"/>
                <w:szCs w:val="22"/>
              </w:rPr>
              <w:lastRenderedPageBreak/>
              <w:t xml:space="preserve"> i poštovanje drugih, te osposobljavanje za učinkovito </w:t>
            </w:r>
          </w:p>
          <w:p w14:paraId="20DF7598" w14:textId="77777777" w:rsidR="00E24C62" w:rsidRPr="00E24C62" w:rsidRDefault="00E24C62" w:rsidP="005761C8">
            <w:pPr>
              <w:suppressAutoHyphens/>
              <w:ind w:left="339" w:right="-1333"/>
              <w:contextualSpacing/>
              <w:rPr>
                <w:rFonts w:ascii="Calibri" w:eastAsia="Lucida Sans Unicode" w:hAnsi="Calibri" w:cs="Calibri"/>
                <w:kern w:val="1"/>
                <w:szCs w:val="22"/>
              </w:rPr>
            </w:pPr>
            <w:r w:rsidRPr="00E24C62">
              <w:rPr>
                <w:rFonts w:ascii="Calibri" w:eastAsia="Lucida Sans Unicode" w:hAnsi="Calibri" w:cs="Calibri"/>
                <w:kern w:val="1"/>
                <w:szCs w:val="22"/>
              </w:rPr>
              <w:t xml:space="preserve">sudjelovanje u razvoju demokratskih odnosa u vrtiću, </w:t>
            </w:r>
          </w:p>
          <w:p w14:paraId="37AF0BBB" w14:textId="77777777" w:rsidR="00E24C62" w:rsidRPr="00E24C62" w:rsidRDefault="00E24C62" w:rsidP="005761C8">
            <w:pPr>
              <w:suppressAutoHyphens/>
              <w:ind w:left="339" w:right="-1333"/>
              <w:contextualSpacing/>
              <w:rPr>
                <w:rFonts w:ascii="Calibri" w:eastAsia="Lucida Sans Unicode" w:hAnsi="Calibri" w:cs="Calibri"/>
                <w:kern w:val="1"/>
                <w:szCs w:val="22"/>
              </w:rPr>
            </w:pPr>
            <w:r w:rsidRPr="00E24C62">
              <w:rPr>
                <w:rFonts w:ascii="Calibri" w:eastAsia="Lucida Sans Unicode" w:hAnsi="Calibri" w:cs="Calibri"/>
                <w:kern w:val="1"/>
                <w:szCs w:val="22"/>
              </w:rPr>
              <w:t>zajednici i društvu na načelima pravednosti i mirotvorstva</w:t>
            </w:r>
          </w:p>
          <w:p w14:paraId="5161D1A9" w14:textId="77777777" w:rsidR="00E24C62" w:rsidRPr="00E24C62" w:rsidRDefault="00E24C62" w:rsidP="005761C8">
            <w:pPr>
              <w:numPr>
                <w:ilvl w:val="0"/>
                <w:numId w:val="114"/>
              </w:numPr>
              <w:ind w:left="339"/>
              <w:contextualSpacing/>
              <w:rPr>
                <w:rFonts w:ascii="Calibri" w:hAnsi="Calibri" w:cs="Calibri"/>
                <w:szCs w:val="22"/>
              </w:rPr>
            </w:pPr>
            <w:r w:rsidRPr="00E24C62">
              <w:rPr>
                <w:rFonts w:ascii="Calibri" w:hAnsi="Calibri" w:cs="Calibri"/>
                <w:szCs w:val="22"/>
              </w:rPr>
              <w:t xml:space="preserve">Raditi na stvaranju pozitivne slike o vrtiću kao ustanovi otvorenih vrata za nove spoznaje, ideje i suradnju radi dobrobiti djece  </w:t>
            </w:r>
          </w:p>
        </w:tc>
      </w:tr>
      <w:tr w:rsidR="00E24C62" w:rsidRPr="00E24C62" w14:paraId="27B3C40D"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2EBC4178" w14:textId="77777777" w:rsidR="00E24C62" w:rsidRPr="00E24C62" w:rsidRDefault="00E24C62" w:rsidP="005761C8">
            <w:pPr>
              <w:jc w:val="left"/>
              <w:rPr>
                <w:rFonts w:ascii="Calibri" w:hAnsi="Calibri" w:cs="Calibri"/>
                <w:b/>
                <w:szCs w:val="22"/>
              </w:rPr>
            </w:pPr>
            <w:r w:rsidRPr="00E24C62">
              <w:rPr>
                <w:rFonts w:ascii="Calibri" w:hAnsi="Calibri" w:cs="Calibri"/>
                <w:b/>
                <w:szCs w:val="22"/>
              </w:rPr>
              <w:lastRenderedPageBreak/>
              <w:t>RAD U UPRAVNIM I STRUČNIM VIJEĆIMA VRTIĆA I OSNIVAČA</w:t>
            </w:r>
          </w:p>
        </w:tc>
        <w:tc>
          <w:tcPr>
            <w:tcW w:w="3690" w:type="pct"/>
            <w:tcBorders>
              <w:top w:val="single" w:sz="4" w:space="0" w:color="000000"/>
              <w:left w:val="single" w:sz="4" w:space="0" w:color="000000"/>
              <w:bottom w:val="single" w:sz="4" w:space="0" w:color="000000"/>
              <w:right w:val="single" w:sz="4" w:space="0" w:color="000000"/>
            </w:tcBorders>
          </w:tcPr>
          <w:p w14:paraId="072871FD" w14:textId="77777777" w:rsidR="00E24C62" w:rsidRPr="00E24C62" w:rsidRDefault="00E24C62" w:rsidP="005761C8">
            <w:pPr>
              <w:numPr>
                <w:ilvl w:val="0"/>
                <w:numId w:val="115"/>
              </w:numPr>
              <w:ind w:left="339"/>
              <w:contextualSpacing/>
              <w:rPr>
                <w:rFonts w:ascii="Calibri" w:hAnsi="Calibri" w:cs="Calibri"/>
                <w:szCs w:val="22"/>
              </w:rPr>
            </w:pPr>
            <w:r w:rsidRPr="00E24C62">
              <w:rPr>
                <w:rFonts w:ascii="Calibri" w:hAnsi="Calibri" w:cs="Calibri"/>
                <w:szCs w:val="22"/>
              </w:rPr>
              <w:t>Pripremanje, planiranje i sudjelovanje u radu:</w:t>
            </w:r>
          </w:p>
          <w:p w14:paraId="35A99EC6" w14:textId="77777777" w:rsidR="00E24C62" w:rsidRPr="00E24C62" w:rsidRDefault="00E24C62" w:rsidP="005761C8">
            <w:pPr>
              <w:numPr>
                <w:ilvl w:val="0"/>
                <w:numId w:val="116"/>
              </w:numPr>
              <w:ind w:left="339"/>
              <w:contextualSpacing/>
              <w:rPr>
                <w:rFonts w:ascii="Calibri" w:hAnsi="Calibri" w:cs="Calibri"/>
                <w:szCs w:val="22"/>
              </w:rPr>
            </w:pPr>
            <w:r w:rsidRPr="00E24C62">
              <w:rPr>
                <w:rFonts w:ascii="Calibri" w:hAnsi="Calibri" w:cs="Calibri"/>
                <w:szCs w:val="22"/>
              </w:rPr>
              <w:t>Upravnog vijeća</w:t>
            </w:r>
          </w:p>
          <w:p w14:paraId="473CDDAF" w14:textId="77777777" w:rsidR="00E24C62" w:rsidRPr="00E24C62" w:rsidRDefault="00E24C62" w:rsidP="005761C8">
            <w:pPr>
              <w:numPr>
                <w:ilvl w:val="0"/>
                <w:numId w:val="116"/>
              </w:numPr>
              <w:ind w:left="339"/>
              <w:contextualSpacing/>
              <w:rPr>
                <w:rFonts w:ascii="Calibri" w:hAnsi="Calibri" w:cs="Calibri"/>
                <w:szCs w:val="22"/>
              </w:rPr>
            </w:pPr>
            <w:r w:rsidRPr="00E24C62">
              <w:rPr>
                <w:rFonts w:ascii="Calibri" w:hAnsi="Calibri" w:cs="Calibri"/>
                <w:szCs w:val="22"/>
              </w:rPr>
              <w:t>Odgojiteljskog vijeća</w:t>
            </w:r>
          </w:p>
          <w:p w14:paraId="05114E8E" w14:textId="77777777" w:rsidR="00E24C62" w:rsidRPr="00E24C62" w:rsidRDefault="00E24C62" w:rsidP="005761C8">
            <w:pPr>
              <w:numPr>
                <w:ilvl w:val="0"/>
                <w:numId w:val="116"/>
              </w:numPr>
              <w:ind w:left="339"/>
              <w:contextualSpacing/>
              <w:rPr>
                <w:rFonts w:ascii="Calibri" w:hAnsi="Calibri" w:cs="Calibri"/>
                <w:szCs w:val="22"/>
              </w:rPr>
            </w:pPr>
            <w:r w:rsidRPr="00E24C62">
              <w:rPr>
                <w:rFonts w:ascii="Calibri" w:hAnsi="Calibri" w:cs="Calibri"/>
                <w:szCs w:val="22"/>
              </w:rPr>
              <w:t>Povjerenstva za stažiranje odgojitelja</w:t>
            </w:r>
          </w:p>
          <w:p w14:paraId="03FF581C" w14:textId="77777777" w:rsidR="00E24C62" w:rsidRPr="00E24C62" w:rsidRDefault="00E24C62" w:rsidP="005761C8">
            <w:pPr>
              <w:numPr>
                <w:ilvl w:val="0"/>
                <w:numId w:val="116"/>
              </w:numPr>
              <w:ind w:left="339"/>
              <w:contextualSpacing/>
              <w:rPr>
                <w:rFonts w:ascii="Calibri" w:hAnsi="Calibri" w:cs="Calibri"/>
                <w:szCs w:val="22"/>
              </w:rPr>
            </w:pPr>
            <w:r w:rsidRPr="00E24C62">
              <w:rPr>
                <w:rFonts w:ascii="Calibri" w:hAnsi="Calibri" w:cs="Calibri"/>
                <w:szCs w:val="22"/>
              </w:rPr>
              <w:t>Povjerenstva za provedbu upisa</w:t>
            </w:r>
          </w:p>
          <w:p w14:paraId="75E3D853" w14:textId="77777777" w:rsidR="00E24C62" w:rsidRPr="00E24C62" w:rsidRDefault="00E24C62" w:rsidP="005761C8">
            <w:pPr>
              <w:numPr>
                <w:ilvl w:val="0"/>
                <w:numId w:val="116"/>
              </w:numPr>
              <w:ind w:left="339"/>
              <w:contextualSpacing/>
              <w:rPr>
                <w:rFonts w:ascii="Calibri" w:hAnsi="Calibri" w:cs="Calibri"/>
                <w:szCs w:val="22"/>
              </w:rPr>
            </w:pPr>
            <w:r w:rsidRPr="00E24C62">
              <w:rPr>
                <w:rFonts w:ascii="Calibri" w:hAnsi="Calibri" w:cs="Calibri"/>
                <w:szCs w:val="22"/>
              </w:rPr>
              <w:t>Radnih dogovora</w:t>
            </w:r>
          </w:p>
          <w:p w14:paraId="40EEE429" w14:textId="77777777" w:rsidR="00E24C62" w:rsidRPr="00E24C62" w:rsidRDefault="00E24C62" w:rsidP="005761C8">
            <w:pPr>
              <w:numPr>
                <w:ilvl w:val="0"/>
                <w:numId w:val="115"/>
              </w:numPr>
              <w:ind w:left="339"/>
              <w:contextualSpacing/>
              <w:rPr>
                <w:rFonts w:ascii="Calibri" w:hAnsi="Calibri" w:cs="Calibri"/>
                <w:szCs w:val="22"/>
              </w:rPr>
            </w:pPr>
            <w:r w:rsidRPr="00E24C62">
              <w:rPr>
                <w:rFonts w:ascii="Calibri" w:hAnsi="Calibri" w:cs="Calibri"/>
                <w:szCs w:val="22"/>
              </w:rPr>
              <w:t>Prezentacija Izvješća o ostvarivanju plana i programa rada za pedagošku godinu kao i Godišnjeg plana i programa odgojno-obrazovnog rada, Financijskog plana i Financijskog izvješća o radu vrtića na sjednicama Upravnog vijeća</w:t>
            </w:r>
          </w:p>
        </w:tc>
      </w:tr>
      <w:tr w:rsidR="00E24C62" w:rsidRPr="00E24C62" w14:paraId="58D74D4B" w14:textId="77777777" w:rsidTr="001C4F67">
        <w:tc>
          <w:tcPr>
            <w:tcW w:w="1310" w:type="pct"/>
            <w:tcBorders>
              <w:top w:val="single" w:sz="4" w:space="0" w:color="000000"/>
              <w:left w:val="single" w:sz="4" w:space="0" w:color="000000"/>
              <w:bottom w:val="single" w:sz="4" w:space="0" w:color="000000"/>
              <w:right w:val="single" w:sz="4" w:space="0" w:color="000000"/>
            </w:tcBorders>
            <w:vAlign w:val="center"/>
          </w:tcPr>
          <w:p w14:paraId="3674E151" w14:textId="77777777" w:rsidR="00E24C62" w:rsidRPr="00E24C62" w:rsidRDefault="00E24C62" w:rsidP="005761C8">
            <w:pPr>
              <w:rPr>
                <w:rFonts w:ascii="Calibri" w:hAnsi="Calibri" w:cs="Calibri"/>
                <w:b/>
                <w:szCs w:val="22"/>
              </w:rPr>
            </w:pPr>
            <w:r w:rsidRPr="00E24C62">
              <w:rPr>
                <w:rFonts w:ascii="Calibri" w:hAnsi="Calibri" w:cs="Calibri"/>
                <w:b/>
                <w:szCs w:val="22"/>
              </w:rPr>
              <w:t>KNJIGOVODSTVO,</w:t>
            </w:r>
          </w:p>
          <w:p w14:paraId="3CF4BBEA" w14:textId="77777777" w:rsidR="00E24C62" w:rsidRPr="00E24C62" w:rsidRDefault="00E24C62" w:rsidP="005761C8">
            <w:pPr>
              <w:jc w:val="left"/>
              <w:rPr>
                <w:rFonts w:ascii="Calibri" w:hAnsi="Calibri" w:cs="Calibri"/>
                <w:b/>
                <w:szCs w:val="22"/>
              </w:rPr>
            </w:pPr>
            <w:r w:rsidRPr="00E24C62">
              <w:rPr>
                <w:rFonts w:ascii="Calibri" w:hAnsi="Calibri" w:cs="Calibri"/>
                <w:b/>
                <w:szCs w:val="22"/>
              </w:rPr>
              <w:t>ADMINISTRACIJA,</w:t>
            </w:r>
          </w:p>
          <w:p w14:paraId="13D9D188" w14:textId="77777777" w:rsidR="00E24C62" w:rsidRPr="00E24C62" w:rsidRDefault="00E24C62" w:rsidP="005761C8">
            <w:pPr>
              <w:rPr>
                <w:rFonts w:ascii="Calibri" w:hAnsi="Calibri" w:cs="Calibri"/>
                <w:b/>
                <w:szCs w:val="22"/>
              </w:rPr>
            </w:pPr>
            <w:r w:rsidRPr="00E24C62">
              <w:rPr>
                <w:rFonts w:ascii="Calibri" w:hAnsi="Calibri" w:cs="Calibri"/>
                <w:b/>
                <w:szCs w:val="22"/>
              </w:rPr>
              <w:t>UREDSKO POSLOVANJE</w:t>
            </w:r>
          </w:p>
        </w:tc>
        <w:tc>
          <w:tcPr>
            <w:tcW w:w="3690" w:type="pct"/>
            <w:tcBorders>
              <w:top w:val="single" w:sz="4" w:space="0" w:color="000000"/>
              <w:left w:val="single" w:sz="4" w:space="0" w:color="000000"/>
              <w:bottom w:val="single" w:sz="4" w:space="0" w:color="000000"/>
              <w:right w:val="single" w:sz="4" w:space="0" w:color="000000"/>
            </w:tcBorders>
          </w:tcPr>
          <w:p w14:paraId="264819DC" w14:textId="77777777" w:rsidR="00E24C62" w:rsidRPr="00E24C62" w:rsidRDefault="00E24C62" w:rsidP="005761C8">
            <w:pPr>
              <w:numPr>
                <w:ilvl w:val="0"/>
                <w:numId w:val="115"/>
              </w:numPr>
              <w:ind w:left="339"/>
              <w:contextualSpacing/>
              <w:rPr>
                <w:rFonts w:ascii="Calibri" w:hAnsi="Calibri" w:cs="Calibri"/>
                <w:szCs w:val="22"/>
              </w:rPr>
            </w:pPr>
            <w:r w:rsidRPr="00E24C62">
              <w:rPr>
                <w:rFonts w:ascii="Calibri" w:hAnsi="Calibri" w:cs="Calibri"/>
                <w:szCs w:val="22"/>
              </w:rPr>
              <w:t>Izrada Financijskog plana i Izvješća</w:t>
            </w:r>
          </w:p>
          <w:p w14:paraId="3714E364" w14:textId="77777777" w:rsidR="00E24C62" w:rsidRPr="00E24C62" w:rsidRDefault="00E24C62" w:rsidP="005761C8">
            <w:pPr>
              <w:numPr>
                <w:ilvl w:val="0"/>
                <w:numId w:val="115"/>
              </w:numPr>
              <w:ind w:left="339"/>
              <w:contextualSpacing/>
              <w:rPr>
                <w:rFonts w:ascii="Calibri" w:hAnsi="Calibri" w:cs="Calibri"/>
                <w:szCs w:val="22"/>
              </w:rPr>
            </w:pPr>
            <w:r w:rsidRPr="00E24C62">
              <w:rPr>
                <w:rFonts w:ascii="Calibri" w:hAnsi="Calibri" w:cs="Calibri"/>
                <w:szCs w:val="22"/>
              </w:rPr>
              <w:t>Vođenje urudžbenog dnevnika pristigle i poslane pošte</w:t>
            </w:r>
          </w:p>
          <w:p w14:paraId="37643E55" w14:textId="77777777" w:rsidR="00E24C62" w:rsidRPr="00E24C62" w:rsidRDefault="00E24C62" w:rsidP="005761C8">
            <w:pPr>
              <w:numPr>
                <w:ilvl w:val="0"/>
                <w:numId w:val="115"/>
              </w:numPr>
              <w:ind w:left="339"/>
              <w:contextualSpacing/>
              <w:rPr>
                <w:rFonts w:ascii="Calibri" w:hAnsi="Calibri" w:cs="Calibri"/>
                <w:szCs w:val="22"/>
              </w:rPr>
            </w:pPr>
            <w:r w:rsidRPr="00E24C62">
              <w:rPr>
                <w:rFonts w:ascii="Calibri" w:hAnsi="Calibri" w:cs="Calibri"/>
                <w:szCs w:val="22"/>
              </w:rPr>
              <w:t>Vođenje evidencije o radnom vremenu za sve zaposlene</w:t>
            </w:r>
          </w:p>
          <w:p w14:paraId="1BB815E7" w14:textId="77777777" w:rsidR="00E24C62" w:rsidRPr="00E24C62" w:rsidRDefault="00E24C62" w:rsidP="005761C8">
            <w:pPr>
              <w:numPr>
                <w:ilvl w:val="0"/>
                <w:numId w:val="115"/>
              </w:numPr>
              <w:ind w:left="339"/>
              <w:contextualSpacing/>
              <w:rPr>
                <w:rFonts w:ascii="Calibri" w:hAnsi="Calibri" w:cs="Calibri"/>
                <w:szCs w:val="22"/>
              </w:rPr>
            </w:pPr>
            <w:r w:rsidRPr="00E24C62">
              <w:rPr>
                <w:rFonts w:ascii="Calibri" w:hAnsi="Calibri" w:cs="Calibri"/>
                <w:szCs w:val="22"/>
              </w:rPr>
              <w:t>Izrade jelovnika, praćenje HACCP sustava</w:t>
            </w:r>
          </w:p>
          <w:p w14:paraId="002CFC4A" w14:textId="77777777" w:rsidR="00E24C62" w:rsidRPr="00E24C62" w:rsidRDefault="00E24C62" w:rsidP="005761C8">
            <w:pPr>
              <w:numPr>
                <w:ilvl w:val="0"/>
                <w:numId w:val="115"/>
              </w:numPr>
              <w:ind w:left="339"/>
              <w:contextualSpacing/>
              <w:rPr>
                <w:rFonts w:ascii="Calibri" w:hAnsi="Calibri" w:cs="Calibri"/>
                <w:szCs w:val="22"/>
              </w:rPr>
            </w:pPr>
            <w:r w:rsidRPr="00E24C62">
              <w:rPr>
                <w:rFonts w:ascii="Calibri" w:hAnsi="Calibri" w:cs="Calibri"/>
                <w:szCs w:val="22"/>
              </w:rPr>
              <w:t>Pisanje dopisa, rješenja, odluka, potvrda i sl.</w:t>
            </w:r>
          </w:p>
        </w:tc>
      </w:tr>
    </w:tbl>
    <w:p w14:paraId="2FD2D747" w14:textId="17D99500" w:rsidR="00E24C62" w:rsidRDefault="00E24C62" w:rsidP="005761C8">
      <w:pPr>
        <w:rPr>
          <w:rFonts w:ascii="Calibri" w:hAnsi="Calibri" w:cs="Calibri"/>
          <w:szCs w:val="22"/>
        </w:rPr>
      </w:pPr>
    </w:p>
    <w:p w14:paraId="1135E39D" w14:textId="77777777" w:rsidR="00E24C62" w:rsidRDefault="00E24C62" w:rsidP="005761C8">
      <w:pPr>
        <w:spacing w:line="259" w:lineRule="auto"/>
        <w:jc w:val="left"/>
        <w:rPr>
          <w:rFonts w:ascii="Calibri" w:hAnsi="Calibri" w:cs="Calibri"/>
          <w:szCs w:val="22"/>
        </w:rPr>
      </w:pPr>
      <w:r>
        <w:rPr>
          <w:rFonts w:ascii="Calibri" w:hAnsi="Calibri" w:cs="Calibri"/>
          <w:szCs w:val="22"/>
        </w:rPr>
        <w:br w:type="page"/>
      </w:r>
    </w:p>
    <w:p w14:paraId="3470DC41" w14:textId="77777777" w:rsidR="00E24C62" w:rsidRPr="00E24C62" w:rsidRDefault="00E24C62" w:rsidP="005761C8">
      <w:pPr>
        <w:pStyle w:val="Naslov1"/>
      </w:pPr>
      <w:bookmarkStart w:id="67" w:name="_Toc208477626"/>
      <w:r w:rsidRPr="00E24C62">
        <w:lastRenderedPageBreak/>
        <w:t>12.</w:t>
      </w:r>
      <w:r w:rsidRPr="00E24C62">
        <w:tab/>
        <w:t xml:space="preserve"> ZAKLJUČAK</w:t>
      </w:r>
      <w:bookmarkEnd w:id="67"/>
    </w:p>
    <w:p w14:paraId="68BE6687" w14:textId="77777777" w:rsidR="00E24C62" w:rsidRPr="00E24C62" w:rsidRDefault="00E24C62" w:rsidP="005761C8">
      <w:pPr>
        <w:rPr>
          <w:rFonts w:ascii="Calibri" w:hAnsi="Calibri" w:cs="Calibri"/>
          <w:szCs w:val="22"/>
        </w:rPr>
      </w:pPr>
    </w:p>
    <w:p w14:paraId="6B703CBB" w14:textId="77777777" w:rsidR="00E24C62" w:rsidRPr="00E24C62" w:rsidRDefault="00E24C62" w:rsidP="005761C8">
      <w:pPr>
        <w:rPr>
          <w:rFonts w:ascii="Calibri" w:hAnsi="Calibri" w:cs="Calibri"/>
          <w:szCs w:val="22"/>
        </w:rPr>
      </w:pPr>
      <w:r w:rsidRPr="00E24C62">
        <w:rPr>
          <w:rFonts w:ascii="Calibri" w:hAnsi="Calibri" w:cs="Calibri"/>
          <w:szCs w:val="22"/>
        </w:rPr>
        <w:t>Uspješna realizacija Godišnjeg plana i programa odgojno-obrazovnog rada moguća je uz neposrednu suradnju s odgojiteljima, ostalim djelatnicima, roditeljima, Osnivačem i širom društvenom zajednicom kako bi djeca i njihov optimalan razvoj bili u centru događanja.</w:t>
      </w:r>
    </w:p>
    <w:p w14:paraId="4BD6BD28" w14:textId="77777777" w:rsidR="00E24C62" w:rsidRPr="00E24C62" w:rsidRDefault="00E24C62" w:rsidP="005761C8">
      <w:pPr>
        <w:rPr>
          <w:rFonts w:ascii="Calibri" w:hAnsi="Calibri" w:cs="Calibri"/>
          <w:szCs w:val="22"/>
        </w:rPr>
      </w:pPr>
    </w:p>
    <w:p w14:paraId="08237EAD" w14:textId="77777777" w:rsidR="00E24C62" w:rsidRPr="00E24C62" w:rsidRDefault="00E24C62" w:rsidP="005761C8">
      <w:pPr>
        <w:rPr>
          <w:rFonts w:ascii="Calibri" w:hAnsi="Calibri" w:cs="Calibri"/>
          <w:szCs w:val="22"/>
        </w:rPr>
      </w:pPr>
      <w:r w:rsidRPr="00E24C62">
        <w:rPr>
          <w:rFonts w:ascii="Calibri" w:hAnsi="Calibri" w:cs="Calibri"/>
          <w:szCs w:val="22"/>
        </w:rPr>
        <w:t>PLAN I PROGRAM IZRADILA RAVNATELJICA:</w:t>
      </w:r>
    </w:p>
    <w:p w14:paraId="54BF6FD7" w14:textId="77777777" w:rsidR="00E24C62" w:rsidRPr="00E24C62" w:rsidRDefault="00E24C62" w:rsidP="005761C8">
      <w:pPr>
        <w:rPr>
          <w:rFonts w:ascii="Calibri" w:hAnsi="Calibri" w:cs="Calibri"/>
          <w:szCs w:val="22"/>
        </w:rPr>
      </w:pPr>
      <w:r w:rsidRPr="00E24C62">
        <w:rPr>
          <w:rFonts w:ascii="Calibri" w:hAnsi="Calibri" w:cs="Calibri"/>
          <w:szCs w:val="22"/>
        </w:rPr>
        <w:t>Barbara Cerjanec</w:t>
      </w:r>
    </w:p>
    <w:p w14:paraId="4F325F66" w14:textId="77777777" w:rsidR="00E24C62" w:rsidRPr="00E24C62" w:rsidRDefault="00E24C62" w:rsidP="005761C8">
      <w:pPr>
        <w:rPr>
          <w:rFonts w:ascii="Calibri" w:hAnsi="Calibri" w:cs="Calibri"/>
          <w:szCs w:val="22"/>
        </w:rPr>
      </w:pPr>
    </w:p>
    <w:p w14:paraId="5B9C579A" w14:textId="5A82B328" w:rsidR="0096547B" w:rsidRPr="00E24C62" w:rsidRDefault="00E24C62" w:rsidP="005761C8">
      <w:pPr>
        <w:rPr>
          <w:rFonts w:ascii="Calibri" w:hAnsi="Calibri" w:cs="Calibri"/>
          <w:szCs w:val="22"/>
        </w:rPr>
      </w:pPr>
      <w:r w:rsidRPr="00E24C62">
        <w:rPr>
          <w:rFonts w:ascii="Calibri" w:hAnsi="Calibri" w:cs="Calibri"/>
          <w:szCs w:val="22"/>
        </w:rPr>
        <w:t>______________</w:t>
      </w:r>
    </w:p>
    <w:sectPr w:rsidR="0096547B" w:rsidRPr="00E24C62" w:rsidSect="00991AD4">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FA81" w14:textId="77777777" w:rsidR="002F2712" w:rsidRDefault="002F2712" w:rsidP="00991AD4">
      <w:pPr>
        <w:spacing w:line="240" w:lineRule="auto"/>
      </w:pPr>
      <w:r>
        <w:separator/>
      </w:r>
    </w:p>
  </w:endnote>
  <w:endnote w:type="continuationSeparator" w:id="0">
    <w:p w14:paraId="72705618" w14:textId="77777777" w:rsidR="002F2712" w:rsidRDefault="002F2712" w:rsidP="00991A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408683"/>
      <w:docPartObj>
        <w:docPartGallery w:val="Page Numbers (Bottom of Page)"/>
        <w:docPartUnique/>
      </w:docPartObj>
    </w:sdtPr>
    <w:sdtContent>
      <w:p w14:paraId="21F84111" w14:textId="5471B806" w:rsidR="00991AD4" w:rsidRDefault="00991AD4">
        <w:pPr>
          <w:pStyle w:val="Podnoje"/>
          <w:jc w:val="right"/>
        </w:pPr>
        <w:r>
          <w:fldChar w:fldCharType="begin"/>
        </w:r>
        <w:r>
          <w:instrText>PAGE   \* MERGEFORMAT</w:instrText>
        </w:r>
        <w:r>
          <w:fldChar w:fldCharType="separate"/>
        </w:r>
        <w:r>
          <w:t>2</w:t>
        </w:r>
        <w:r>
          <w:fldChar w:fldCharType="end"/>
        </w:r>
      </w:p>
    </w:sdtContent>
  </w:sdt>
  <w:p w14:paraId="47CFC6E7" w14:textId="77777777" w:rsidR="00991AD4" w:rsidRDefault="00991AD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284F4" w14:textId="77777777" w:rsidR="002F2712" w:rsidRDefault="002F2712" w:rsidP="00991AD4">
      <w:pPr>
        <w:spacing w:line="240" w:lineRule="auto"/>
      </w:pPr>
      <w:r>
        <w:separator/>
      </w:r>
    </w:p>
  </w:footnote>
  <w:footnote w:type="continuationSeparator" w:id="0">
    <w:p w14:paraId="67ABF020" w14:textId="77777777" w:rsidR="002F2712" w:rsidRDefault="002F2712" w:rsidP="00991A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name w:val="WWNum1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12"/>
    <w:multiLevelType w:val="multilevel"/>
    <w:tmpl w:val="00000012"/>
    <w:name w:val="WWNum18"/>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0000013"/>
    <w:multiLevelType w:val="multilevel"/>
    <w:tmpl w:val="00000013"/>
    <w:name w:val="WWNum19"/>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14"/>
    <w:multiLevelType w:val="multilevel"/>
    <w:tmpl w:val="00000014"/>
    <w:name w:val="WWNum20"/>
    <w:lvl w:ilvl="0">
      <w:start w:val="1"/>
      <w:numFmt w:val="bullet"/>
      <w:lvlText w:val=""/>
      <w:lvlJc w:val="left"/>
      <w:pPr>
        <w:tabs>
          <w:tab w:val="num" w:pos="360"/>
        </w:tabs>
        <w:ind w:left="360" w:hanging="360"/>
      </w:pPr>
      <w:rPr>
        <w:rFonts w:ascii="Wingdings" w:hAnsi="Wingdings"/>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 w15:restartNumberingAfterBreak="0">
    <w:nsid w:val="00000015"/>
    <w:multiLevelType w:val="multilevel"/>
    <w:tmpl w:val="00000015"/>
    <w:name w:val="WWNum21"/>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 w15:restartNumberingAfterBreak="0">
    <w:nsid w:val="00000016"/>
    <w:multiLevelType w:val="multilevel"/>
    <w:tmpl w:val="00000016"/>
    <w:name w:val="WWNum22"/>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6" w15:restartNumberingAfterBreak="0">
    <w:nsid w:val="00000017"/>
    <w:multiLevelType w:val="multilevel"/>
    <w:tmpl w:val="00000017"/>
    <w:name w:val="WWNum23"/>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7" w15:restartNumberingAfterBreak="0">
    <w:nsid w:val="00000018"/>
    <w:multiLevelType w:val="multilevel"/>
    <w:tmpl w:val="00000018"/>
    <w:name w:val="WWNum24"/>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8" w15:restartNumberingAfterBreak="0">
    <w:nsid w:val="00000019"/>
    <w:multiLevelType w:val="multilevel"/>
    <w:tmpl w:val="00000019"/>
    <w:name w:val="WWNum25"/>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 w15:restartNumberingAfterBreak="0">
    <w:nsid w:val="0000001A"/>
    <w:multiLevelType w:val="multilevel"/>
    <w:tmpl w:val="0000001A"/>
    <w:name w:val="WWNum26"/>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0" w15:restartNumberingAfterBreak="0">
    <w:nsid w:val="0000001B"/>
    <w:multiLevelType w:val="multilevel"/>
    <w:tmpl w:val="0000001B"/>
    <w:name w:val="WWNum27"/>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000001C"/>
    <w:multiLevelType w:val="multilevel"/>
    <w:tmpl w:val="0000001C"/>
    <w:name w:val="WWNum28"/>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2" w15:restartNumberingAfterBreak="0">
    <w:nsid w:val="0000001D"/>
    <w:multiLevelType w:val="multilevel"/>
    <w:tmpl w:val="0000001D"/>
    <w:name w:val="WWNum29"/>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3" w15:restartNumberingAfterBreak="0">
    <w:nsid w:val="0000001E"/>
    <w:multiLevelType w:val="multilevel"/>
    <w:tmpl w:val="0000001E"/>
    <w:name w:val="WWNum30"/>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4" w15:restartNumberingAfterBreak="0">
    <w:nsid w:val="0000001F"/>
    <w:multiLevelType w:val="multilevel"/>
    <w:tmpl w:val="0000001F"/>
    <w:name w:val="WWNum31"/>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5" w15:restartNumberingAfterBreak="0">
    <w:nsid w:val="00000020"/>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6" w15:restartNumberingAfterBreak="0">
    <w:nsid w:val="00000021"/>
    <w:multiLevelType w:val="multilevel"/>
    <w:tmpl w:val="00000021"/>
    <w:name w:val="WWNum33"/>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7" w15:restartNumberingAfterBreak="0">
    <w:nsid w:val="00000022"/>
    <w:multiLevelType w:val="multilevel"/>
    <w:tmpl w:val="00000022"/>
    <w:name w:val="WWNum34"/>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8" w15:restartNumberingAfterBreak="0">
    <w:nsid w:val="00000024"/>
    <w:multiLevelType w:val="multilevel"/>
    <w:tmpl w:val="00000024"/>
    <w:name w:val="WW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9" w15:restartNumberingAfterBreak="0">
    <w:nsid w:val="01CB69E0"/>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0" w15:restartNumberingAfterBreak="0">
    <w:nsid w:val="02494BCD"/>
    <w:multiLevelType w:val="hybridMultilevel"/>
    <w:tmpl w:val="AFA61E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02B928B7"/>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2" w15:restartNumberingAfterBreak="0">
    <w:nsid w:val="03A73D17"/>
    <w:multiLevelType w:val="hybridMultilevel"/>
    <w:tmpl w:val="E6980470"/>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432237C"/>
    <w:multiLevelType w:val="hybridMultilevel"/>
    <w:tmpl w:val="FE1C189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044E6421"/>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5" w15:restartNumberingAfterBreak="0">
    <w:nsid w:val="064A68A6"/>
    <w:multiLevelType w:val="hybridMultilevel"/>
    <w:tmpl w:val="D0D64A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08251C0C"/>
    <w:multiLevelType w:val="hybridMultilevel"/>
    <w:tmpl w:val="75943C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095B18F0"/>
    <w:multiLevelType w:val="hybridMultilevel"/>
    <w:tmpl w:val="DEE822E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09EB2A2F"/>
    <w:multiLevelType w:val="multilevel"/>
    <w:tmpl w:val="34589AB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B4513EE"/>
    <w:multiLevelType w:val="hybridMultilevel"/>
    <w:tmpl w:val="6E40E5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0F1F5AB2"/>
    <w:multiLevelType w:val="hybridMultilevel"/>
    <w:tmpl w:val="6FD6C74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0F2C3262"/>
    <w:multiLevelType w:val="hybridMultilevel"/>
    <w:tmpl w:val="157442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0F950626"/>
    <w:multiLevelType w:val="hybridMultilevel"/>
    <w:tmpl w:val="18D87B2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10735161"/>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4" w15:restartNumberingAfterBreak="0">
    <w:nsid w:val="11482300"/>
    <w:multiLevelType w:val="hybridMultilevel"/>
    <w:tmpl w:val="0D2C94C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324095E"/>
    <w:multiLevelType w:val="hybridMultilevel"/>
    <w:tmpl w:val="16340E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13803DBA"/>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7" w15:restartNumberingAfterBreak="0">
    <w:nsid w:val="144A19E7"/>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8" w15:restartNumberingAfterBreak="0">
    <w:nsid w:val="153007E1"/>
    <w:multiLevelType w:val="hybridMultilevel"/>
    <w:tmpl w:val="257C6D36"/>
    <w:lvl w:ilvl="0" w:tplc="041A0001">
      <w:start w:val="1"/>
      <w:numFmt w:val="bullet"/>
      <w:lvlText w:val=""/>
      <w:lvlJc w:val="left"/>
      <w:pPr>
        <w:ind w:left="720" w:hanging="360"/>
      </w:pPr>
      <w:rPr>
        <w:rFonts w:ascii="Symbol" w:hAnsi="Symbol" w:hint="default"/>
      </w:rPr>
    </w:lvl>
    <w:lvl w:ilvl="1" w:tplc="14CE9844">
      <w:numFmt w:val="bullet"/>
      <w:lvlText w:val="-"/>
      <w:lvlJc w:val="left"/>
      <w:pPr>
        <w:ind w:left="1440" w:hanging="360"/>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18EF2D75"/>
    <w:multiLevelType w:val="hybridMultilevel"/>
    <w:tmpl w:val="57D4C55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0" w15:restartNumberingAfterBreak="0">
    <w:nsid w:val="19AE6C62"/>
    <w:multiLevelType w:val="hybridMultilevel"/>
    <w:tmpl w:val="ED58DDD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BBF2047"/>
    <w:multiLevelType w:val="hybridMultilevel"/>
    <w:tmpl w:val="88CEC7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1DF6243C"/>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3" w15:restartNumberingAfterBreak="0">
    <w:nsid w:val="20325551"/>
    <w:multiLevelType w:val="hybridMultilevel"/>
    <w:tmpl w:val="BFA48CAE"/>
    <w:lvl w:ilvl="0" w:tplc="2A50B030">
      <w:start w:val="9"/>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24D951BF"/>
    <w:multiLevelType w:val="hybridMultilevel"/>
    <w:tmpl w:val="AECE8BCE"/>
    <w:lvl w:ilvl="0" w:tplc="3D846048">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265F424D"/>
    <w:multiLevelType w:val="hybridMultilevel"/>
    <w:tmpl w:val="B6D6BE74"/>
    <w:lvl w:ilvl="0" w:tplc="041A0001">
      <w:start w:val="1"/>
      <w:numFmt w:val="bullet"/>
      <w:lvlText w:val=""/>
      <w:lvlJc w:val="left"/>
      <w:pPr>
        <w:ind w:left="360" w:hanging="360"/>
      </w:pPr>
      <w:rPr>
        <w:rFonts w:ascii="Symbol" w:hAnsi="Symbol" w:hint="default"/>
        <w:i/>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26607D2C"/>
    <w:multiLevelType w:val="hybridMultilevel"/>
    <w:tmpl w:val="4D2AC1BA"/>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7C56716"/>
    <w:multiLevelType w:val="hybridMultilevel"/>
    <w:tmpl w:val="B6CADBBC"/>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8" w15:restartNumberingAfterBreak="0">
    <w:nsid w:val="28A91E57"/>
    <w:multiLevelType w:val="hybridMultilevel"/>
    <w:tmpl w:val="A1688882"/>
    <w:lvl w:ilvl="0" w:tplc="FFFFFFFF">
      <w:start w:val="1"/>
      <w:numFmt w:val="bullet"/>
      <w:lvlText w:val=""/>
      <w:lvlJc w:val="left"/>
      <w:pPr>
        <w:ind w:left="1440" w:hanging="360"/>
      </w:pPr>
      <w:rPr>
        <w:rFonts w:ascii="Symbol" w:hAnsi="Symbol" w:hint="default"/>
      </w:rPr>
    </w:lvl>
    <w:lvl w:ilvl="1" w:tplc="041A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9" w15:restartNumberingAfterBreak="0">
    <w:nsid w:val="28B90D13"/>
    <w:multiLevelType w:val="hybridMultilevel"/>
    <w:tmpl w:val="71820E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9113059"/>
    <w:multiLevelType w:val="hybridMultilevel"/>
    <w:tmpl w:val="1A209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298C2CF1"/>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2" w15:restartNumberingAfterBreak="0">
    <w:nsid w:val="29A271FC"/>
    <w:multiLevelType w:val="hybridMultilevel"/>
    <w:tmpl w:val="C540BEBC"/>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2ADB583E"/>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4" w15:restartNumberingAfterBreak="0">
    <w:nsid w:val="2D304F57"/>
    <w:multiLevelType w:val="hybridMultilevel"/>
    <w:tmpl w:val="F6C69B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2D71030C"/>
    <w:multiLevelType w:val="hybridMultilevel"/>
    <w:tmpl w:val="0A6C53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30A851BF"/>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57" w15:restartNumberingAfterBreak="0">
    <w:nsid w:val="33550162"/>
    <w:multiLevelType w:val="hybridMultilevel"/>
    <w:tmpl w:val="91FCF9D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8" w15:restartNumberingAfterBreak="0">
    <w:nsid w:val="33877665"/>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9" w15:restartNumberingAfterBreak="0">
    <w:nsid w:val="33B72A5F"/>
    <w:multiLevelType w:val="hybridMultilevel"/>
    <w:tmpl w:val="9D729532"/>
    <w:lvl w:ilvl="0" w:tplc="FFFFFFFF">
      <w:start w:val="1"/>
      <w:numFmt w:val="bullet"/>
      <w:lvlText w:val=""/>
      <w:lvlJc w:val="left"/>
      <w:pPr>
        <w:ind w:left="720" w:hanging="360"/>
      </w:pPr>
      <w:rPr>
        <w:rFonts w:ascii="Symbol" w:hAnsi="Symbol" w:hint="default"/>
      </w:rPr>
    </w:lvl>
    <w:lvl w:ilvl="1" w:tplc="041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33F33A84"/>
    <w:multiLevelType w:val="hybridMultilevel"/>
    <w:tmpl w:val="27F2BC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34C5292A"/>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62" w15:restartNumberingAfterBreak="0">
    <w:nsid w:val="37C54681"/>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63" w15:restartNumberingAfterBreak="0">
    <w:nsid w:val="3C08344F"/>
    <w:multiLevelType w:val="hybridMultilevel"/>
    <w:tmpl w:val="A588BF1A"/>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E5D2858"/>
    <w:multiLevelType w:val="hybridMultilevel"/>
    <w:tmpl w:val="DD78EA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3F8761A4"/>
    <w:multiLevelType w:val="hybridMultilevel"/>
    <w:tmpl w:val="14D24010"/>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6" w15:restartNumberingAfterBreak="0">
    <w:nsid w:val="3FDD41D7"/>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67" w15:restartNumberingAfterBreak="0">
    <w:nsid w:val="40BB7F17"/>
    <w:multiLevelType w:val="multilevel"/>
    <w:tmpl w:val="50DEC776"/>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2A87B9E"/>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69" w15:restartNumberingAfterBreak="0">
    <w:nsid w:val="42C01466"/>
    <w:multiLevelType w:val="hybridMultilevel"/>
    <w:tmpl w:val="87A413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42CD65F0"/>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71" w15:restartNumberingAfterBreak="0">
    <w:nsid w:val="460035C1"/>
    <w:multiLevelType w:val="hybridMultilevel"/>
    <w:tmpl w:val="B510C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47AC6005"/>
    <w:multiLevelType w:val="hybridMultilevel"/>
    <w:tmpl w:val="AD169A00"/>
    <w:lvl w:ilvl="0" w:tplc="F9BC3C66">
      <w:start w:val="8"/>
      <w:numFmt w:val="bullet"/>
      <w:lvlText w:val="-"/>
      <w:lvlJc w:val="left"/>
      <w:pPr>
        <w:ind w:left="360" w:hanging="360"/>
      </w:pPr>
      <w:rPr>
        <w:rFonts w:ascii="Calibri" w:eastAsia="Times New Roman" w:hAnsi="Calibri" w:cs="Calibri" w:hint="default"/>
        <w:i/>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3" w15:restartNumberingAfterBreak="0">
    <w:nsid w:val="493C4708"/>
    <w:multiLevelType w:val="hybridMultilevel"/>
    <w:tmpl w:val="97EE26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49520D01"/>
    <w:multiLevelType w:val="hybridMultilevel"/>
    <w:tmpl w:val="E1F4E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49F91DA6"/>
    <w:multiLevelType w:val="hybridMultilevel"/>
    <w:tmpl w:val="A96646F8"/>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6" w15:restartNumberingAfterBreak="0">
    <w:nsid w:val="4AB4100D"/>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77" w15:restartNumberingAfterBreak="0">
    <w:nsid w:val="4B9C7780"/>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78" w15:restartNumberingAfterBreak="0">
    <w:nsid w:val="4DFB4FD8"/>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79" w15:restartNumberingAfterBreak="0">
    <w:nsid w:val="4F44195D"/>
    <w:multiLevelType w:val="hybridMultilevel"/>
    <w:tmpl w:val="3FB80B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50633E5A"/>
    <w:multiLevelType w:val="hybridMultilevel"/>
    <w:tmpl w:val="78C6A2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54EB0AA3"/>
    <w:multiLevelType w:val="hybridMultilevel"/>
    <w:tmpl w:val="0A6296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563A48E5"/>
    <w:multiLevelType w:val="hybridMultilevel"/>
    <w:tmpl w:val="601A646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3" w15:restartNumberingAfterBreak="0">
    <w:nsid w:val="5664027D"/>
    <w:multiLevelType w:val="hybridMultilevel"/>
    <w:tmpl w:val="50E02F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56AB2FED"/>
    <w:multiLevelType w:val="multilevel"/>
    <w:tmpl w:val="A95CA09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80D421B"/>
    <w:multiLevelType w:val="hybridMultilevel"/>
    <w:tmpl w:val="465477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58685D26"/>
    <w:multiLevelType w:val="hybridMultilevel"/>
    <w:tmpl w:val="A31A9C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598A5A54"/>
    <w:multiLevelType w:val="hybridMultilevel"/>
    <w:tmpl w:val="039AA8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5A78693B"/>
    <w:multiLevelType w:val="hybridMultilevel"/>
    <w:tmpl w:val="9B2C64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5AA370F8"/>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0" w15:restartNumberingAfterBreak="0">
    <w:nsid w:val="5B8B3BCD"/>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1" w15:restartNumberingAfterBreak="0">
    <w:nsid w:val="5BAA4F48"/>
    <w:multiLevelType w:val="hybridMultilevel"/>
    <w:tmpl w:val="AB6A70A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2" w15:restartNumberingAfterBreak="0">
    <w:nsid w:val="5BF76BCF"/>
    <w:multiLevelType w:val="multilevel"/>
    <w:tmpl w:val="F9B643B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3" w15:restartNumberingAfterBreak="0">
    <w:nsid w:val="5D8C1C63"/>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4" w15:restartNumberingAfterBreak="0">
    <w:nsid w:val="5DE55728"/>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5" w15:restartNumberingAfterBreak="0">
    <w:nsid w:val="60531679"/>
    <w:multiLevelType w:val="hybridMultilevel"/>
    <w:tmpl w:val="4FCCBC8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0EB54E7"/>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7" w15:restartNumberingAfterBreak="0">
    <w:nsid w:val="61571298"/>
    <w:multiLevelType w:val="hybridMultilevel"/>
    <w:tmpl w:val="27F4261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63CC5CF9"/>
    <w:multiLevelType w:val="hybridMultilevel"/>
    <w:tmpl w:val="F0D4B1DC"/>
    <w:lvl w:ilvl="0" w:tplc="041A0001">
      <w:start w:val="1"/>
      <w:numFmt w:val="bullet"/>
      <w:lvlText w:val=""/>
      <w:lvlJc w:val="left"/>
      <w:pPr>
        <w:ind w:left="694" w:hanging="360"/>
      </w:pPr>
      <w:rPr>
        <w:rFonts w:ascii="Symbol" w:hAnsi="Symbol" w:hint="default"/>
      </w:rPr>
    </w:lvl>
    <w:lvl w:ilvl="1" w:tplc="041A0003" w:tentative="1">
      <w:start w:val="1"/>
      <w:numFmt w:val="bullet"/>
      <w:lvlText w:val="o"/>
      <w:lvlJc w:val="left"/>
      <w:pPr>
        <w:ind w:left="1414" w:hanging="360"/>
      </w:pPr>
      <w:rPr>
        <w:rFonts w:ascii="Courier New" w:hAnsi="Courier New" w:cs="Courier New" w:hint="default"/>
      </w:rPr>
    </w:lvl>
    <w:lvl w:ilvl="2" w:tplc="041A0005" w:tentative="1">
      <w:start w:val="1"/>
      <w:numFmt w:val="bullet"/>
      <w:lvlText w:val=""/>
      <w:lvlJc w:val="left"/>
      <w:pPr>
        <w:ind w:left="2134" w:hanging="360"/>
      </w:pPr>
      <w:rPr>
        <w:rFonts w:ascii="Wingdings" w:hAnsi="Wingdings" w:hint="default"/>
      </w:rPr>
    </w:lvl>
    <w:lvl w:ilvl="3" w:tplc="041A0001" w:tentative="1">
      <w:start w:val="1"/>
      <w:numFmt w:val="bullet"/>
      <w:lvlText w:val=""/>
      <w:lvlJc w:val="left"/>
      <w:pPr>
        <w:ind w:left="2854" w:hanging="360"/>
      </w:pPr>
      <w:rPr>
        <w:rFonts w:ascii="Symbol" w:hAnsi="Symbol" w:hint="default"/>
      </w:rPr>
    </w:lvl>
    <w:lvl w:ilvl="4" w:tplc="041A0003" w:tentative="1">
      <w:start w:val="1"/>
      <w:numFmt w:val="bullet"/>
      <w:lvlText w:val="o"/>
      <w:lvlJc w:val="left"/>
      <w:pPr>
        <w:ind w:left="3574" w:hanging="360"/>
      </w:pPr>
      <w:rPr>
        <w:rFonts w:ascii="Courier New" w:hAnsi="Courier New" w:cs="Courier New" w:hint="default"/>
      </w:rPr>
    </w:lvl>
    <w:lvl w:ilvl="5" w:tplc="041A0005" w:tentative="1">
      <w:start w:val="1"/>
      <w:numFmt w:val="bullet"/>
      <w:lvlText w:val=""/>
      <w:lvlJc w:val="left"/>
      <w:pPr>
        <w:ind w:left="4294" w:hanging="360"/>
      </w:pPr>
      <w:rPr>
        <w:rFonts w:ascii="Wingdings" w:hAnsi="Wingdings" w:hint="default"/>
      </w:rPr>
    </w:lvl>
    <w:lvl w:ilvl="6" w:tplc="041A0001" w:tentative="1">
      <w:start w:val="1"/>
      <w:numFmt w:val="bullet"/>
      <w:lvlText w:val=""/>
      <w:lvlJc w:val="left"/>
      <w:pPr>
        <w:ind w:left="5014" w:hanging="360"/>
      </w:pPr>
      <w:rPr>
        <w:rFonts w:ascii="Symbol" w:hAnsi="Symbol" w:hint="default"/>
      </w:rPr>
    </w:lvl>
    <w:lvl w:ilvl="7" w:tplc="041A0003" w:tentative="1">
      <w:start w:val="1"/>
      <w:numFmt w:val="bullet"/>
      <w:lvlText w:val="o"/>
      <w:lvlJc w:val="left"/>
      <w:pPr>
        <w:ind w:left="5734" w:hanging="360"/>
      </w:pPr>
      <w:rPr>
        <w:rFonts w:ascii="Courier New" w:hAnsi="Courier New" w:cs="Courier New" w:hint="default"/>
      </w:rPr>
    </w:lvl>
    <w:lvl w:ilvl="8" w:tplc="041A0005" w:tentative="1">
      <w:start w:val="1"/>
      <w:numFmt w:val="bullet"/>
      <w:lvlText w:val=""/>
      <w:lvlJc w:val="left"/>
      <w:pPr>
        <w:ind w:left="6454" w:hanging="360"/>
      </w:pPr>
      <w:rPr>
        <w:rFonts w:ascii="Wingdings" w:hAnsi="Wingdings" w:hint="default"/>
      </w:rPr>
    </w:lvl>
  </w:abstractNum>
  <w:abstractNum w:abstractNumId="99" w15:restartNumberingAfterBreak="0">
    <w:nsid w:val="65330FE1"/>
    <w:multiLevelType w:val="hybridMultilevel"/>
    <w:tmpl w:val="BDC274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66650192"/>
    <w:multiLevelType w:val="hybridMultilevel"/>
    <w:tmpl w:val="16A8911C"/>
    <w:lvl w:ilvl="0" w:tplc="67C0A3D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1" w15:restartNumberingAfterBreak="0">
    <w:nsid w:val="677246C8"/>
    <w:multiLevelType w:val="hybridMultilevel"/>
    <w:tmpl w:val="4A52C44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79D3B65"/>
    <w:multiLevelType w:val="hybridMultilevel"/>
    <w:tmpl w:val="9DCE598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3" w15:restartNumberingAfterBreak="0">
    <w:nsid w:val="67AB592C"/>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04" w15:restartNumberingAfterBreak="0">
    <w:nsid w:val="67CA03ED"/>
    <w:multiLevelType w:val="hybridMultilevel"/>
    <w:tmpl w:val="17CEA49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6ABC76DF"/>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6C402798"/>
    <w:multiLevelType w:val="hybridMultilevel"/>
    <w:tmpl w:val="020CFC1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6CBF3809"/>
    <w:multiLevelType w:val="hybridMultilevel"/>
    <w:tmpl w:val="045EC41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6E0B763C"/>
    <w:multiLevelType w:val="hybridMultilevel"/>
    <w:tmpl w:val="3E581A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6ECE1213"/>
    <w:multiLevelType w:val="hybridMultilevel"/>
    <w:tmpl w:val="371C7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6F1E1028"/>
    <w:multiLevelType w:val="hybridMultilevel"/>
    <w:tmpl w:val="0B5E514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1" w15:restartNumberingAfterBreak="0">
    <w:nsid w:val="719364B8"/>
    <w:multiLevelType w:val="hybridMultilevel"/>
    <w:tmpl w:val="1E6462AE"/>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71993F3B"/>
    <w:multiLevelType w:val="multilevel"/>
    <w:tmpl w:val="2B64F2B2"/>
    <w:lvl w:ilvl="0">
      <w:start w:val="1"/>
      <w:numFmt w:val="decimal"/>
      <w:lvlText w:val="%1."/>
      <w:lvlJc w:val="left"/>
      <w:pPr>
        <w:ind w:left="720" w:hanging="360"/>
      </w:pPr>
    </w:lvl>
    <w:lvl w:ilvl="1">
      <w:start w:val="5"/>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74A522FC"/>
    <w:multiLevelType w:val="multilevel"/>
    <w:tmpl w:val="F9B643B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14" w15:restartNumberingAfterBreak="0">
    <w:nsid w:val="74FC450B"/>
    <w:multiLevelType w:val="hybridMultilevel"/>
    <w:tmpl w:val="0E2C04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779D2445"/>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16" w15:restartNumberingAfterBreak="0">
    <w:nsid w:val="7A741325"/>
    <w:multiLevelType w:val="hybridMultilevel"/>
    <w:tmpl w:val="6CA2F17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7" w15:restartNumberingAfterBreak="0">
    <w:nsid w:val="7B4B4DCD"/>
    <w:multiLevelType w:val="hybridMultilevel"/>
    <w:tmpl w:val="EDE64A36"/>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18" w15:restartNumberingAfterBreak="0">
    <w:nsid w:val="7B582C0E"/>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19" w15:restartNumberingAfterBreak="0">
    <w:nsid w:val="7BD01BA1"/>
    <w:multiLevelType w:val="hybridMultilevel"/>
    <w:tmpl w:val="30EC3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7D66754A"/>
    <w:multiLevelType w:val="hybridMultilevel"/>
    <w:tmpl w:val="D29892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1" w15:restartNumberingAfterBreak="0">
    <w:nsid w:val="7D8764D8"/>
    <w:multiLevelType w:val="multilevel"/>
    <w:tmpl w:val="00000053"/>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22" w15:restartNumberingAfterBreak="0">
    <w:nsid w:val="7E240EEF"/>
    <w:multiLevelType w:val="multilevel"/>
    <w:tmpl w:val="7CA688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23" w15:restartNumberingAfterBreak="0">
    <w:nsid w:val="7F1063F6"/>
    <w:multiLevelType w:val="multilevel"/>
    <w:tmpl w:val="1BE8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F45443F"/>
    <w:multiLevelType w:val="multilevel"/>
    <w:tmpl w:val="11F07D8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num w:numId="1" w16cid:durableId="2065565328">
    <w:abstractNumId w:val="120"/>
  </w:num>
  <w:num w:numId="2" w16cid:durableId="856235956">
    <w:abstractNumId w:val="109"/>
  </w:num>
  <w:num w:numId="3" w16cid:durableId="2056586584">
    <w:abstractNumId w:val="70"/>
  </w:num>
  <w:num w:numId="4" w16cid:durableId="641499002">
    <w:abstractNumId w:val="68"/>
  </w:num>
  <w:num w:numId="5" w16cid:durableId="22444718">
    <w:abstractNumId w:val="62"/>
  </w:num>
  <w:num w:numId="6" w16cid:durableId="229731753">
    <w:abstractNumId w:val="58"/>
  </w:num>
  <w:num w:numId="7" w16cid:durableId="907496465">
    <w:abstractNumId w:val="90"/>
  </w:num>
  <w:num w:numId="8" w16cid:durableId="346639465">
    <w:abstractNumId w:val="36"/>
  </w:num>
  <w:num w:numId="9" w16cid:durableId="1946769197">
    <w:abstractNumId w:val="37"/>
  </w:num>
  <w:num w:numId="10" w16cid:durableId="1835993213">
    <w:abstractNumId w:val="89"/>
  </w:num>
  <w:num w:numId="11" w16cid:durableId="1225749967">
    <w:abstractNumId w:val="15"/>
  </w:num>
  <w:num w:numId="12" w16cid:durableId="1381396274">
    <w:abstractNumId w:val="5"/>
  </w:num>
  <w:num w:numId="13" w16cid:durableId="615721161">
    <w:abstractNumId w:val="6"/>
  </w:num>
  <w:num w:numId="14" w16cid:durableId="1899587247">
    <w:abstractNumId w:val="17"/>
  </w:num>
  <w:num w:numId="15" w16cid:durableId="277681477">
    <w:abstractNumId w:val="42"/>
  </w:num>
  <w:num w:numId="16" w16cid:durableId="1558971031">
    <w:abstractNumId w:val="122"/>
  </w:num>
  <w:num w:numId="17" w16cid:durableId="37560144">
    <w:abstractNumId w:val="118"/>
  </w:num>
  <w:num w:numId="18" w16cid:durableId="1444114223">
    <w:abstractNumId w:val="61"/>
  </w:num>
  <w:num w:numId="19" w16cid:durableId="981543218">
    <w:abstractNumId w:val="51"/>
  </w:num>
  <w:num w:numId="20" w16cid:durableId="1006833793">
    <w:abstractNumId w:val="93"/>
  </w:num>
  <w:num w:numId="21" w16cid:durableId="392429884">
    <w:abstractNumId w:val="124"/>
  </w:num>
  <w:num w:numId="22" w16cid:durableId="194195622">
    <w:abstractNumId w:val="21"/>
  </w:num>
  <w:num w:numId="23" w16cid:durableId="1223366275">
    <w:abstractNumId w:val="103"/>
  </w:num>
  <w:num w:numId="24" w16cid:durableId="268894735">
    <w:abstractNumId w:val="53"/>
  </w:num>
  <w:num w:numId="25" w16cid:durableId="2003652971">
    <w:abstractNumId w:val="66"/>
  </w:num>
  <w:num w:numId="26" w16cid:durableId="377317483">
    <w:abstractNumId w:val="33"/>
  </w:num>
  <w:num w:numId="27" w16cid:durableId="834685030">
    <w:abstractNumId w:val="1"/>
  </w:num>
  <w:num w:numId="28" w16cid:durableId="794370981">
    <w:abstractNumId w:val="2"/>
  </w:num>
  <w:num w:numId="29" w16cid:durableId="540091308">
    <w:abstractNumId w:val="3"/>
  </w:num>
  <w:num w:numId="30" w16cid:durableId="884175385">
    <w:abstractNumId w:val="9"/>
  </w:num>
  <w:num w:numId="31" w16cid:durableId="2105760821">
    <w:abstractNumId w:val="10"/>
  </w:num>
  <w:num w:numId="32" w16cid:durableId="844512844">
    <w:abstractNumId w:val="14"/>
  </w:num>
  <w:num w:numId="33" w16cid:durableId="552084278">
    <w:abstractNumId w:val="18"/>
  </w:num>
  <w:num w:numId="34" w16cid:durableId="1341665579">
    <w:abstractNumId w:val="113"/>
  </w:num>
  <w:num w:numId="35" w16cid:durableId="53937530">
    <w:abstractNumId w:val="92"/>
  </w:num>
  <w:num w:numId="36" w16cid:durableId="1563978174">
    <w:abstractNumId w:val="94"/>
  </w:num>
  <w:num w:numId="37" w16cid:durableId="958954520">
    <w:abstractNumId w:val="24"/>
  </w:num>
  <w:num w:numId="38" w16cid:durableId="870921895">
    <w:abstractNumId w:val="7"/>
  </w:num>
  <w:num w:numId="39" w16cid:durableId="1524901594">
    <w:abstractNumId w:val="8"/>
  </w:num>
  <w:num w:numId="40" w16cid:durableId="887373566">
    <w:abstractNumId w:val="11"/>
  </w:num>
  <w:num w:numId="41" w16cid:durableId="1242637773">
    <w:abstractNumId w:val="12"/>
  </w:num>
  <w:num w:numId="42" w16cid:durableId="1630865723">
    <w:abstractNumId w:val="13"/>
  </w:num>
  <w:num w:numId="43" w16cid:durableId="1366906486">
    <w:abstractNumId w:val="16"/>
  </w:num>
  <w:num w:numId="44" w16cid:durableId="1971394823">
    <w:abstractNumId w:val="4"/>
  </w:num>
  <w:num w:numId="45" w16cid:durableId="255093316">
    <w:abstractNumId w:val="56"/>
  </w:num>
  <w:num w:numId="46" w16cid:durableId="1048380665">
    <w:abstractNumId w:val="115"/>
  </w:num>
  <w:num w:numId="47" w16cid:durableId="1624114348">
    <w:abstractNumId w:val="96"/>
  </w:num>
  <w:num w:numId="48" w16cid:durableId="271668492">
    <w:abstractNumId w:val="72"/>
  </w:num>
  <w:num w:numId="49" w16cid:durableId="1391272673">
    <w:abstractNumId w:val="45"/>
  </w:num>
  <w:num w:numId="50" w16cid:durableId="1351568247">
    <w:abstractNumId w:val="0"/>
  </w:num>
  <w:num w:numId="51" w16cid:durableId="1541238189">
    <w:abstractNumId w:val="77"/>
  </w:num>
  <w:num w:numId="52" w16cid:durableId="1371372625">
    <w:abstractNumId w:val="78"/>
  </w:num>
  <w:num w:numId="53" w16cid:durableId="296688481">
    <w:abstractNumId w:val="121"/>
  </w:num>
  <w:num w:numId="54" w16cid:durableId="373047105">
    <w:abstractNumId w:val="55"/>
  </w:num>
  <w:num w:numId="55" w16cid:durableId="56903493">
    <w:abstractNumId w:val="112"/>
  </w:num>
  <w:num w:numId="56" w16cid:durableId="1499080624">
    <w:abstractNumId w:val="76"/>
  </w:num>
  <w:num w:numId="57" w16cid:durableId="432870944">
    <w:abstractNumId w:val="19"/>
  </w:num>
  <w:num w:numId="58" w16cid:durableId="323167957">
    <w:abstractNumId w:val="20"/>
  </w:num>
  <w:num w:numId="59" w16cid:durableId="1668440640">
    <w:abstractNumId w:val="110"/>
  </w:num>
  <w:num w:numId="60" w16cid:durableId="1466196516">
    <w:abstractNumId w:val="64"/>
  </w:num>
  <w:num w:numId="61" w16cid:durableId="1156650467">
    <w:abstractNumId w:val="43"/>
  </w:num>
  <w:num w:numId="62" w16cid:durableId="929316334">
    <w:abstractNumId w:val="101"/>
  </w:num>
  <w:num w:numId="63" w16cid:durableId="1130245181">
    <w:abstractNumId w:val="102"/>
  </w:num>
  <w:num w:numId="64" w16cid:durableId="1157379764">
    <w:abstractNumId w:val="91"/>
  </w:num>
  <w:num w:numId="65" w16cid:durableId="921991413">
    <w:abstractNumId w:val="30"/>
  </w:num>
  <w:num w:numId="66" w16cid:durableId="1465732558">
    <w:abstractNumId w:val="32"/>
  </w:num>
  <w:num w:numId="67" w16cid:durableId="757485365">
    <w:abstractNumId w:val="40"/>
  </w:num>
  <w:num w:numId="68" w16cid:durableId="276180020">
    <w:abstractNumId w:val="117"/>
  </w:num>
  <w:num w:numId="69" w16cid:durableId="905922646">
    <w:abstractNumId w:val="82"/>
  </w:num>
  <w:num w:numId="70" w16cid:durableId="1748069906">
    <w:abstractNumId w:val="23"/>
  </w:num>
  <w:num w:numId="71" w16cid:durableId="131098501">
    <w:abstractNumId w:val="57"/>
  </w:num>
  <w:num w:numId="72" w16cid:durableId="724722895">
    <w:abstractNumId w:val="39"/>
  </w:num>
  <w:num w:numId="73" w16cid:durableId="671758112">
    <w:abstractNumId w:val="27"/>
  </w:num>
  <w:num w:numId="74" w16cid:durableId="1722443723">
    <w:abstractNumId w:val="95"/>
  </w:num>
  <w:num w:numId="75" w16cid:durableId="988051841">
    <w:abstractNumId w:val="111"/>
  </w:num>
  <w:num w:numId="76" w16cid:durableId="1747797349">
    <w:abstractNumId w:val="34"/>
  </w:num>
  <w:num w:numId="77" w16cid:durableId="1648244590">
    <w:abstractNumId w:val="46"/>
  </w:num>
  <w:num w:numId="78" w16cid:durableId="476458599">
    <w:abstractNumId w:val="52"/>
  </w:num>
  <w:num w:numId="79" w16cid:durableId="1298143215">
    <w:abstractNumId w:val="22"/>
  </w:num>
  <w:num w:numId="80" w16cid:durableId="59839127">
    <w:abstractNumId w:val="63"/>
  </w:num>
  <w:num w:numId="81" w16cid:durableId="841507202">
    <w:abstractNumId w:val="106"/>
  </w:num>
  <w:num w:numId="82" w16cid:durableId="1132864794">
    <w:abstractNumId w:val="104"/>
  </w:num>
  <w:num w:numId="83" w16cid:durableId="822816303">
    <w:abstractNumId w:val="60"/>
  </w:num>
  <w:num w:numId="84" w16cid:durableId="1939171600">
    <w:abstractNumId w:val="80"/>
  </w:num>
  <w:num w:numId="85" w16cid:durableId="1877353569">
    <w:abstractNumId w:val="99"/>
  </w:num>
  <w:num w:numId="86" w16cid:durableId="1041395740">
    <w:abstractNumId w:val="38"/>
  </w:num>
  <w:num w:numId="87" w16cid:durableId="83889889">
    <w:abstractNumId w:val="123"/>
  </w:num>
  <w:num w:numId="88" w16cid:durableId="1621843121">
    <w:abstractNumId w:val="85"/>
  </w:num>
  <w:num w:numId="89" w16cid:durableId="1965577111">
    <w:abstractNumId w:val="49"/>
  </w:num>
  <w:num w:numId="90" w16cid:durableId="1378777986">
    <w:abstractNumId w:val="73"/>
  </w:num>
  <w:num w:numId="91" w16cid:durableId="1250040919">
    <w:abstractNumId w:val="107"/>
  </w:num>
  <w:num w:numId="92" w16cid:durableId="758646232">
    <w:abstractNumId w:val="59"/>
  </w:num>
  <w:num w:numId="93" w16cid:durableId="614562797">
    <w:abstractNumId w:val="25"/>
  </w:num>
  <w:num w:numId="94" w16cid:durableId="446000630">
    <w:abstractNumId w:val="71"/>
  </w:num>
  <w:num w:numId="95" w16cid:durableId="961034032">
    <w:abstractNumId w:val="88"/>
  </w:num>
  <w:num w:numId="96" w16cid:durableId="1386414361">
    <w:abstractNumId w:val="86"/>
  </w:num>
  <w:num w:numId="97" w16cid:durableId="1747679063">
    <w:abstractNumId w:val="47"/>
  </w:num>
  <w:num w:numId="98" w16cid:durableId="1074086273">
    <w:abstractNumId w:val="54"/>
  </w:num>
  <w:num w:numId="99" w16cid:durableId="676157370">
    <w:abstractNumId w:val="69"/>
  </w:num>
  <w:num w:numId="100" w16cid:durableId="14775815">
    <w:abstractNumId w:val="74"/>
  </w:num>
  <w:num w:numId="101" w16cid:durableId="1558396609">
    <w:abstractNumId w:val="79"/>
  </w:num>
  <w:num w:numId="102" w16cid:durableId="647054551">
    <w:abstractNumId w:val="97"/>
  </w:num>
  <w:num w:numId="103" w16cid:durableId="1686396339">
    <w:abstractNumId w:val="35"/>
  </w:num>
  <w:num w:numId="104" w16cid:durableId="1991669547">
    <w:abstractNumId w:val="100"/>
  </w:num>
  <w:num w:numId="105" w16cid:durableId="1466005637">
    <w:abstractNumId w:val="98"/>
  </w:num>
  <w:num w:numId="106" w16cid:durableId="1811747049">
    <w:abstractNumId w:val="31"/>
  </w:num>
  <w:num w:numId="107" w16cid:durableId="1431314267">
    <w:abstractNumId w:val="116"/>
  </w:num>
  <w:num w:numId="108" w16cid:durableId="1537309514">
    <w:abstractNumId w:val="29"/>
  </w:num>
  <w:num w:numId="109" w16cid:durableId="2008046311">
    <w:abstractNumId w:val="108"/>
  </w:num>
  <w:num w:numId="110" w16cid:durableId="58481502">
    <w:abstractNumId w:val="119"/>
  </w:num>
  <w:num w:numId="111" w16cid:durableId="2042978188">
    <w:abstractNumId w:val="26"/>
  </w:num>
  <w:num w:numId="112" w16cid:durableId="2131390989">
    <w:abstractNumId w:val="114"/>
  </w:num>
  <w:num w:numId="113" w16cid:durableId="709570127">
    <w:abstractNumId w:val="83"/>
  </w:num>
  <w:num w:numId="114" w16cid:durableId="934171725">
    <w:abstractNumId w:val="50"/>
  </w:num>
  <w:num w:numId="115" w16cid:durableId="1455707775">
    <w:abstractNumId w:val="87"/>
  </w:num>
  <w:num w:numId="116" w16cid:durableId="2095128685">
    <w:abstractNumId w:val="44"/>
  </w:num>
  <w:num w:numId="117" w16cid:durableId="1484932001">
    <w:abstractNumId w:val="41"/>
  </w:num>
  <w:num w:numId="118" w16cid:durableId="200243539">
    <w:abstractNumId w:val="65"/>
  </w:num>
  <w:num w:numId="119" w16cid:durableId="589119380">
    <w:abstractNumId w:val="48"/>
  </w:num>
  <w:num w:numId="120" w16cid:durableId="2027781420">
    <w:abstractNumId w:val="75"/>
  </w:num>
  <w:num w:numId="121" w16cid:durableId="1923686098">
    <w:abstractNumId w:val="81"/>
  </w:num>
  <w:num w:numId="122" w16cid:durableId="2061905679">
    <w:abstractNumId w:val="28"/>
  </w:num>
  <w:num w:numId="123" w16cid:durableId="127929325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15330624">
    <w:abstractNumId w:val="28"/>
  </w:num>
  <w:num w:numId="125" w16cid:durableId="1337414623">
    <w:abstractNumId w:val="28"/>
  </w:num>
  <w:num w:numId="126" w16cid:durableId="213660027">
    <w:abstractNumId w:val="105"/>
  </w:num>
  <w:num w:numId="127" w16cid:durableId="1429500526">
    <w:abstractNumId w:val="67"/>
  </w:num>
  <w:num w:numId="128" w16cid:durableId="1806435329">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62"/>
    <w:rsid w:val="00086C46"/>
    <w:rsid w:val="000D7F76"/>
    <w:rsid w:val="001E53F2"/>
    <w:rsid w:val="001F4994"/>
    <w:rsid w:val="002674D4"/>
    <w:rsid w:val="002B2929"/>
    <w:rsid w:val="002F2712"/>
    <w:rsid w:val="003913D3"/>
    <w:rsid w:val="005409DC"/>
    <w:rsid w:val="005761C8"/>
    <w:rsid w:val="008350DB"/>
    <w:rsid w:val="008964AF"/>
    <w:rsid w:val="008E1C95"/>
    <w:rsid w:val="0096547B"/>
    <w:rsid w:val="00991AD4"/>
    <w:rsid w:val="009B2D2F"/>
    <w:rsid w:val="00A54C57"/>
    <w:rsid w:val="00AC04BA"/>
    <w:rsid w:val="00B55B0C"/>
    <w:rsid w:val="00CE41BD"/>
    <w:rsid w:val="00D4148F"/>
    <w:rsid w:val="00D77124"/>
    <w:rsid w:val="00D974CA"/>
    <w:rsid w:val="00E00C8C"/>
    <w:rsid w:val="00E24C62"/>
    <w:rsid w:val="00EF2314"/>
    <w:rsid w:val="00F52B86"/>
    <w:rsid w:val="00F957B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3CD0"/>
  <w15:chartTrackingRefBased/>
  <w15:docId w15:val="{D29D25BA-4F07-474C-88E1-F66998D8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C62"/>
    <w:pPr>
      <w:spacing w:after="0" w:line="360" w:lineRule="auto"/>
      <w:jc w:val="both"/>
    </w:pPr>
    <w:rPr>
      <w:rFonts w:cs="Times New Roman"/>
      <w:kern w:val="0"/>
      <w:szCs w:val="24"/>
      <w14:ligatures w14:val="none"/>
    </w:rPr>
  </w:style>
  <w:style w:type="paragraph" w:styleId="Naslov1">
    <w:name w:val="heading 1"/>
    <w:basedOn w:val="Normal"/>
    <w:next w:val="Normal"/>
    <w:link w:val="Naslov1Char"/>
    <w:autoRedefine/>
    <w:uiPriority w:val="9"/>
    <w:qFormat/>
    <w:rsid w:val="00F52B86"/>
    <w:pPr>
      <w:keepNext/>
      <w:keepLines/>
      <w:numPr>
        <w:numId w:val="127"/>
      </w:numPr>
      <w:spacing w:before="240"/>
      <w:outlineLvl w:val="0"/>
    </w:pPr>
    <w:rPr>
      <w:rFonts w:ascii="Calibri" w:eastAsiaTheme="majorEastAsia" w:hAnsi="Calibri" w:cstheme="majorBidi"/>
      <w:sz w:val="28"/>
      <w:szCs w:val="32"/>
    </w:rPr>
  </w:style>
  <w:style w:type="paragraph" w:styleId="Naslov2">
    <w:name w:val="heading 2"/>
    <w:basedOn w:val="Normal"/>
    <w:next w:val="Normal"/>
    <w:link w:val="Naslov2Char"/>
    <w:uiPriority w:val="9"/>
    <w:unhideWhenUsed/>
    <w:qFormat/>
    <w:rsid w:val="00E24C62"/>
    <w:pPr>
      <w:keepNext/>
      <w:keepLines/>
      <w:outlineLvl w:val="1"/>
    </w:pPr>
    <w:rPr>
      <w:rFonts w:eastAsiaTheme="majorEastAsia" w:cstheme="majorBidi"/>
      <w:sz w:val="24"/>
      <w:szCs w:val="32"/>
    </w:rPr>
  </w:style>
  <w:style w:type="paragraph" w:styleId="Naslov3">
    <w:name w:val="heading 3"/>
    <w:basedOn w:val="Normal"/>
    <w:next w:val="Normal"/>
    <w:link w:val="Naslov3Char"/>
    <w:uiPriority w:val="9"/>
    <w:unhideWhenUsed/>
    <w:qFormat/>
    <w:rsid w:val="00E24C62"/>
    <w:pPr>
      <w:keepNext/>
      <w:keepLines/>
      <w:spacing w:before="160" w:after="80"/>
      <w:outlineLvl w:val="2"/>
    </w:pPr>
    <w:rPr>
      <w:rFonts w:eastAsiaTheme="majorEastAsia" w:cstheme="majorBidi"/>
      <w:sz w:val="24"/>
      <w:szCs w:val="28"/>
    </w:rPr>
  </w:style>
  <w:style w:type="paragraph" w:styleId="Naslov4">
    <w:name w:val="heading 4"/>
    <w:basedOn w:val="Normal"/>
    <w:next w:val="Normal"/>
    <w:link w:val="Naslov4Char"/>
    <w:uiPriority w:val="9"/>
    <w:semiHidden/>
    <w:unhideWhenUsed/>
    <w:qFormat/>
    <w:rsid w:val="00E24C6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E24C62"/>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E24C62"/>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24C62"/>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24C62"/>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24C62"/>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52B86"/>
    <w:rPr>
      <w:rFonts w:ascii="Calibri" w:eastAsiaTheme="majorEastAsia" w:hAnsi="Calibri" w:cstheme="majorBidi"/>
      <w:kern w:val="0"/>
      <w:sz w:val="28"/>
      <w:szCs w:val="32"/>
      <w14:ligatures w14:val="none"/>
    </w:rPr>
  </w:style>
  <w:style w:type="character" w:customStyle="1" w:styleId="Naslov2Char">
    <w:name w:val="Naslov 2 Char"/>
    <w:basedOn w:val="Zadanifontodlomka"/>
    <w:link w:val="Naslov2"/>
    <w:uiPriority w:val="9"/>
    <w:rsid w:val="00E24C62"/>
    <w:rPr>
      <w:rFonts w:eastAsiaTheme="majorEastAsia" w:cstheme="majorBidi"/>
      <w:kern w:val="0"/>
      <w:sz w:val="24"/>
      <w:szCs w:val="32"/>
      <w14:ligatures w14:val="none"/>
    </w:rPr>
  </w:style>
  <w:style w:type="character" w:customStyle="1" w:styleId="Naslov3Char">
    <w:name w:val="Naslov 3 Char"/>
    <w:basedOn w:val="Zadanifontodlomka"/>
    <w:link w:val="Naslov3"/>
    <w:uiPriority w:val="9"/>
    <w:rsid w:val="00E24C62"/>
    <w:rPr>
      <w:rFonts w:eastAsiaTheme="majorEastAsia" w:cstheme="majorBidi"/>
      <w:kern w:val="0"/>
      <w:sz w:val="24"/>
      <w:szCs w:val="28"/>
      <w14:ligatures w14:val="none"/>
    </w:rPr>
  </w:style>
  <w:style w:type="character" w:customStyle="1" w:styleId="Naslov4Char">
    <w:name w:val="Naslov 4 Char"/>
    <w:basedOn w:val="Zadanifontodlomka"/>
    <w:link w:val="Naslov4"/>
    <w:uiPriority w:val="9"/>
    <w:semiHidden/>
    <w:rsid w:val="00E24C62"/>
    <w:rPr>
      <w:rFonts w:eastAsiaTheme="majorEastAsia" w:cstheme="majorBidi"/>
      <w:i/>
      <w:iCs/>
      <w:color w:val="2F5496" w:themeColor="accent1" w:themeShade="BF"/>
      <w:kern w:val="0"/>
      <w:szCs w:val="24"/>
      <w14:ligatures w14:val="none"/>
    </w:rPr>
  </w:style>
  <w:style w:type="character" w:customStyle="1" w:styleId="Naslov5Char">
    <w:name w:val="Naslov 5 Char"/>
    <w:basedOn w:val="Zadanifontodlomka"/>
    <w:link w:val="Naslov5"/>
    <w:uiPriority w:val="9"/>
    <w:semiHidden/>
    <w:rsid w:val="00E24C62"/>
    <w:rPr>
      <w:rFonts w:eastAsiaTheme="majorEastAsia" w:cstheme="majorBidi"/>
      <w:color w:val="2F5496" w:themeColor="accent1" w:themeShade="BF"/>
      <w:kern w:val="0"/>
      <w:szCs w:val="24"/>
      <w14:ligatures w14:val="none"/>
    </w:rPr>
  </w:style>
  <w:style w:type="character" w:customStyle="1" w:styleId="Naslov6Char">
    <w:name w:val="Naslov 6 Char"/>
    <w:basedOn w:val="Zadanifontodlomka"/>
    <w:link w:val="Naslov6"/>
    <w:uiPriority w:val="9"/>
    <w:semiHidden/>
    <w:rsid w:val="00E24C62"/>
    <w:rPr>
      <w:rFonts w:eastAsiaTheme="majorEastAsia" w:cstheme="majorBidi"/>
      <w:i/>
      <w:iCs/>
      <w:color w:val="595959" w:themeColor="text1" w:themeTint="A6"/>
      <w:kern w:val="0"/>
      <w:szCs w:val="24"/>
      <w14:ligatures w14:val="none"/>
    </w:rPr>
  </w:style>
  <w:style w:type="character" w:customStyle="1" w:styleId="Naslov7Char">
    <w:name w:val="Naslov 7 Char"/>
    <w:basedOn w:val="Zadanifontodlomka"/>
    <w:link w:val="Naslov7"/>
    <w:uiPriority w:val="9"/>
    <w:semiHidden/>
    <w:rsid w:val="00E24C62"/>
    <w:rPr>
      <w:rFonts w:eastAsiaTheme="majorEastAsia" w:cstheme="majorBidi"/>
      <w:color w:val="595959" w:themeColor="text1" w:themeTint="A6"/>
      <w:kern w:val="0"/>
      <w:szCs w:val="24"/>
      <w14:ligatures w14:val="none"/>
    </w:rPr>
  </w:style>
  <w:style w:type="character" w:customStyle="1" w:styleId="Naslov8Char">
    <w:name w:val="Naslov 8 Char"/>
    <w:basedOn w:val="Zadanifontodlomka"/>
    <w:link w:val="Naslov8"/>
    <w:uiPriority w:val="9"/>
    <w:semiHidden/>
    <w:rsid w:val="00E24C62"/>
    <w:rPr>
      <w:rFonts w:eastAsiaTheme="majorEastAsia" w:cstheme="majorBidi"/>
      <w:i/>
      <w:iCs/>
      <w:color w:val="272727" w:themeColor="text1" w:themeTint="D8"/>
      <w:kern w:val="0"/>
      <w:szCs w:val="24"/>
      <w14:ligatures w14:val="none"/>
    </w:rPr>
  </w:style>
  <w:style w:type="character" w:customStyle="1" w:styleId="Naslov9Char">
    <w:name w:val="Naslov 9 Char"/>
    <w:basedOn w:val="Zadanifontodlomka"/>
    <w:link w:val="Naslov9"/>
    <w:uiPriority w:val="9"/>
    <w:semiHidden/>
    <w:rsid w:val="00E24C62"/>
    <w:rPr>
      <w:rFonts w:eastAsiaTheme="majorEastAsia" w:cstheme="majorBidi"/>
      <w:color w:val="272727" w:themeColor="text1" w:themeTint="D8"/>
      <w:kern w:val="0"/>
      <w:szCs w:val="24"/>
      <w14:ligatures w14:val="none"/>
    </w:rPr>
  </w:style>
  <w:style w:type="paragraph" w:styleId="Naslov">
    <w:name w:val="Title"/>
    <w:basedOn w:val="Normal"/>
    <w:next w:val="Normal"/>
    <w:link w:val="NaslovChar"/>
    <w:uiPriority w:val="10"/>
    <w:qFormat/>
    <w:rsid w:val="00E24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24C62"/>
    <w:rPr>
      <w:rFonts w:asciiTheme="majorHAnsi" w:eastAsiaTheme="majorEastAsia" w:hAnsiTheme="majorHAnsi" w:cstheme="majorBidi"/>
      <w:spacing w:val="-10"/>
      <w:kern w:val="28"/>
      <w:sz w:val="56"/>
      <w:szCs w:val="56"/>
      <w14:ligatures w14:val="none"/>
    </w:rPr>
  </w:style>
  <w:style w:type="paragraph" w:styleId="Podnaslov">
    <w:name w:val="Subtitle"/>
    <w:basedOn w:val="Normal"/>
    <w:next w:val="Normal"/>
    <w:link w:val="PodnaslovChar"/>
    <w:uiPriority w:val="11"/>
    <w:qFormat/>
    <w:rsid w:val="00E24C62"/>
    <w:pPr>
      <w:numPr>
        <w:ilvl w:val="1"/>
      </w:numPr>
      <w:spacing w:after="16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24C62"/>
    <w:rPr>
      <w:rFonts w:eastAsiaTheme="majorEastAsia" w:cstheme="majorBidi"/>
      <w:color w:val="595959" w:themeColor="text1" w:themeTint="A6"/>
      <w:spacing w:val="15"/>
      <w:kern w:val="0"/>
      <w:sz w:val="28"/>
      <w:szCs w:val="28"/>
      <w14:ligatures w14:val="none"/>
    </w:rPr>
  </w:style>
  <w:style w:type="paragraph" w:styleId="Citat">
    <w:name w:val="Quote"/>
    <w:basedOn w:val="Normal"/>
    <w:next w:val="Normal"/>
    <w:link w:val="CitatChar"/>
    <w:uiPriority w:val="29"/>
    <w:qFormat/>
    <w:rsid w:val="00E24C62"/>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E24C62"/>
    <w:rPr>
      <w:rFonts w:cs="Times New Roman"/>
      <w:i/>
      <w:iCs/>
      <w:color w:val="404040" w:themeColor="text1" w:themeTint="BF"/>
      <w:kern w:val="0"/>
      <w:szCs w:val="24"/>
      <w14:ligatures w14:val="none"/>
    </w:rPr>
  </w:style>
  <w:style w:type="paragraph" w:styleId="Odlomakpopisa">
    <w:name w:val="List Paragraph"/>
    <w:basedOn w:val="Normal"/>
    <w:uiPriority w:val="34"/>
    <w:qFormat/>
    <w:rsid w:val="00E24C62"/>
    <w:pPr>
      <w:ind w:left="720"/>
      <w:contextualSpacing/>
    </w:pPr>
  </w:style>
  <w:style w:type="character" w:styleId="Jakoisticanje">
    <w:name w:val="Intense Emphasis"/>
    <w:basedOn w:val="Zadanifontodlomka"/>
    <w:uiPriority w:val="21"/>
    <w:qFormat/>
    <w:rsid w:val="00E24C62"/>
    <w:rPr>
      <w:i/>
      <w:iCs/>
      <w:color w:val="2F5496" w:themeColor="accent1" w:themeShade="BF"/>
    </w:rPr>
  </w:style>
  <w:style w:type="paragraph" w:styleId="Naglaencitat">
    <w:name w:val="Intense Quote"/>
    <w:basedOn w:val="Normal"/>
    <w:next w:val="Normal"/>
    <w:link w:val="NaglaencitatChar"/>
    <w:uiPriority w:val="30"/>
    <w:qFormat/>
    <w:rsid w:val="00E24C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E24C62"/>
    <w:rPr>
      <w:rFonts w:cs="Times New Roman"/>
      <w:i/>
      <w:iCs/>
      <w:color w:val="2F5496" w:themeColor="accent1" w:themeShade="BF"/>
      <w:kern w:val="0"/>
      <w:szCs w:val="24"/>
      <w14:ligatures w14:val="none"/>
    </w:rPr>
  </w:style>
  <w:style w:type="character" w:styleId="Istaknutareferenca">
    <w:name w:val="Intense Reference"/>
    <w:basedOn w:val="Zadanifontodlomka"/>
    <w:uiPriority w:val="32"/>
    <w:qFormat/>
    <w:rsid w:val="00E24C62"/>
    <w:rPr>
      <w:b/>
      <w:bCs/>
      <w:smallCaps/>
      <w:color w:val="2F5496" w:themeColor="accent1" w:themeShade="BF"/>
      <w:spacing w:val="5"/>
    </w:rPr>
  </w:style>
  <w:style w:type="table" w:styleId="Reetkatablice">
    <w:name w:val="Table Grid"/>
    <w:basedOn w:val="Obinatablica"/>
    <w:uiPriority w:val="39"/>
    <w:rsid w:val="00E24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Naslov">
    <w:name w:val="TOC Heading"/>
    <w:basedOn w:val="Naslov1"/>
    <w:next w:val="Normal"/>
    <w:uiPriority w:val="39"/>
    <w:unhideWhenUsed/>
    <w:qFormat/>
    <w:rsid w:val="00E24C62"/>
    <w:pPr>
      <w:spacing w:line="259" w:lineRule="auto"/>
      <w:ind w:left="720"/>
      <w:jc w:val="left"/>
      <w:outlineLvl w:val="9"/>
    </w:pPr>
    <w:rPr>
      <w:rFonts w:asciiTheme="majorHAnsi" w:hAnsiTheme="majorHAnsi" w:cs="Calibri"/>
      <w:color w:val="2F5496" w:themeColor="accent1" w:themeShade="BF"/>
      <w:sz w:val="32"/>
      <w:szCs w:val="28"/>
      <w:lang w:eastAsia="hr-HR"/>
    </w:rPr>
  </w:style>
  <w:style w:type="paragraph" w:styleId="Sadraj1">
    <w:name w:val="toc 1"/>
    <w:basedOn w:val="Normal"/>
    <w:next w:val="Normal"/>
    <w:autoRedefine/>
    <w:uiPriority w:val="39"/>
    <w:unhideWhenUsed/>
    <w:rsid w:val="00E24C62"/>
    <w:pPr>
      <w:spacing w:after="100"/>
    </w:pPr>
  </w:style>
  <w:style w:type="paragraph" w:styleId="Sadraj2">
    <w:name w:val="toc 2"/>
    <w:basedOn w:val="Normal"/>
    <w:next w:val="Normal"/>
    <w:autoRedefine/>
    <w:uiPriority w:val="39"/>
    <w:unhideWhenUsed/>
    <w:rsid w:val="00E24C62"/>
    <w:pPr>
      <w:spacing w:after="100"/>
      <w:ind w:left="220"/>
    </w:pPr>
  </w:style>
  <w:style w:type="character" w:styleId="Hiperveza">
    <w:name w:val="Hyperlink"/>
    <w:basedOn w:val="Zadanifontodlomka"/>
    <w:uiPriority w:val="99"/>
    <w:unhideWhenUsed/>
    <w:rsid w:val="00E24C62"/>
    <w:rPr>
      <w:color w:val="0563C1" w:themeColor="hyperlink"/>
      <w:u w:val="single"/>
    </w:rPr>
  </w:style>
  <w:style w:type="paragraph" w:styleId="StandardWeb">
    <w:name w:val="Normal (Web)"/>
    <w:basedOn w:val="Normal"/>
    <w:uiPriority w:val="99"/>
    <w:semiHidden/>
    <w:unhideWhenUsed/>
    <w:rsid w:val="00E24C62"/>
    <w:pPr>
      <w:spacing w:before="100" w:beforeAutospacing="1" w:after="100" w:afterAutospacing="1" w:line="240" w:lineRule="auto"/>
      <w:jc w:val="left"/>
    </w:pPr>
    <w:rPr>
      <w:rFonts w:ascii="Times New Roman" w:hAnsi="Times New Roman"/>
      <w:sz w:val="24"/>
      <w:lang w:eastAsia="hr-HR"/>
    </w:rPr>
  </w:style>
  <w:style w:type="character" w:styleId="Istaknuto">
    <w:name w:val="Emphasis"/>
    <w:basedOn w:val="Zadanifontodlomka"/>
    <w:uiPriority w:val="20"/>
    <w:qFormat/>
    <w:rsid w:val="00E24C62"/>
    <w:rPr>
      <w:i/>
      <w:iCs/>
    </w:rPr>
  </w:style>
  <w:style w:type="paragraph" w:styleId="Bezproreda">
    <w:name w:val="No Spacing"/>
    <w:uiPriority w:val="1"/>
    <w:qFormat/>
    <w:rsid w:val="00E24C62"/>
    <w:pPr>
      <w:spacing w:after="0" w:line="240" w:lineRule="auto"/>
      <w:jc w:val="both"/>
    </w:pPr>
    <w:rPr>
      <w:rFonts w:cs="Times New Roman"/>
      <w:kern w:val="0"/>
      <w:szCs w:val="24"/>
      <w14:ligatures w14:val="none"/>
    </w:rPr>
  </w:style>
  <w:style w:type="paragraph" w:styleId="Sadraj3">
    <w:name w:val="toc 3"/>
    <w:basedOn w:val="Normal"/>
    <w:next w:val="Normal"/>
    <w:autoRedefine/>
    <w:uiPriority w:val="39"/>
    <w:unhideWhenUsed/>
    <w:rsid w:val="00E24C62"/>
    <w:pPr>
      <w:spacing w:after="100"/>
      <w:ind w:left="440"/>
    </w:pPr>
  </w:style>
  <w:style w:type="paragraph" w:styleId="Zaglavlje">
    <w:name w:val="header"/>
    <w:basedOn w:val="Normal"/>
    <w:link w:val="ZaglavljeChar"/>
    <w:uiPriority w:val="99"/>
    <w:unhideWhenUsed/>
    <w:rsid w:val="00E24C62"/>
    <w:pPr>
      <w:tabs>
        <w:tab w:val="center" w:pos="4536"/>
        <w:tab w:val="right" w:pos="9072"/>
      </w:tabs>
      <w:spacing w:line="240" w:lineRule="auto"/>
    </w:pPr>
  </w:style>
  <w:style w:type="character" w:customStyle="1" w:styleId="ZaglavljeChar">
    <w:name w:val="Zaglavlje Char"/>
    <w:basedOn w:val="Zadanifontodlomka"/>
    <w:link w:val="Zaglavlje"/>
    <w:uiPriority w:val="99"/>
    <w:rsid w:val="00E24C62"/>
    <w:rPr>
      <w:rFonts w:cs="Times New Roman"/>
      <w:kern w:val="0"/>
      <w:szCs w:val="24"/>
      <w14:ligatures w14:val="none"/>
    </w:rPr>
  </w:style>
  <w:style w:type="paragraph" w:styleId="Podnoje">
    <w:name w:val="footer"/>
    <w:basedOn w:val="Normal"/>
    <w:link w:val="PodnojeChar"/>
    <w:uiPriority w:val="99"/>
    <w:unhideWhenUsed/>
    <w:rsid w:val="00E24C62"/>
    <w:pPr>
      <w:tabs>
        <w:tab w:val="center" w:pos="4536"/>
        <w:tab w:val="right" w:pos="9072"/>
      </w:tabs>
      <w:spacing w:line="240" w:lineRule="auto"/>
    </w:pPr>
  </w:style>
  <w:style w:type="character" w:customStyle="1" w:styleId="PodnojeChar">
    <w:name w:val="Podnožje Char"/>
    <w:basedOn w:val="Zadanifontodlomka"/>
    <w:link w:val="Podnoje"/>
    <w:uiPriority w:val="99"/>
    <w:rsid w:val="00E24C62"/>
    <w:rPr>
      <w:rFonts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43A38-94FD-4D57-89EF-9E22B551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63</Pages>
  <Words>14414</Words>
  <Characters>82166</Characters>
  <Application>Microsoft Office Word</Application>
  <DocSecurity>0</DocSecurity>
  <Lines>684</Lines>
  <Paragraphs>192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Zvončići</dc:creator>
  <cp:keywords/>
  <dc:description/>
  <cp:lastModifiedBy>Udruga Zvončići</cp:lastModifiedBy>
  <cp:revision>6</cp:revision>
  <dcterms:created xsi:type="dcterms:W3CDTF">2025-09-11T07:39:00Z</dcterms:created>
  <dcterms:modified xsi:type="dcterms:W3CDTF">2025-09-22T05:21:00Z</dcterms:modified>
</cp:coreProperties>
</file>